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E53A" w14:textId="3EE55BE9" w:rsidR="00A076C6" w:rsidRDefault="00A076C6">
      <w:pPr>
        <w:pBdr>
          <w:top w:val="none" w:sz="0" w:space="0" w:color="222222"/>
          <w:left w:val="none" w:sz="0" w:space="0" w:color="222222"/>
          <w:bottom w:val="single" w:sz="2" w:space="26" w:color="CCCCCC"/>
          <w:right w:val="none" w:sz="0" w:space="0" w:color="222222"/>
        </w:pBdr>
        <w:spacing w:line="0" w:lineRule="atLeast"/>
        <w:jc w:val="center"/>
        <w:rPr>
          <w:color w:val="222222"/>
          <w:sz w:val="33"/>
          <w:szCs w:val="33"/>
          <w:lang w:val="ru-RU"/>
        </w:rPr>
      </w:pPr>
      <w:r w:rsidRPr="00A076C6">
        <w:rPr>
          <w:color w:val="222222"/>
          <w:sz w:val="33"/>
          <w:szCs w:val="33"/>
          <w:lang w:val="ru-RU"/>
        </w:rPr>
        <w:drawing>
          <wp:inline distT="0" distB="0" distL="0" distR="0" wp14:anchorId="0003C507" wp14:editId="5AD0C0F5">
            <wp:extent cx="5884545" cy="8173305"/>
            <wp:effectExtent l="0" t="0" r="1905" b="0"/>
            <wp:docPr id="1465115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15532" name=""/>
                    <pic:cNvPicPr/>
                  </pic:nvPicPr>
                  <pic:blipFill>
                    <a:blip r:embed="rId7"/>
                    <a:stretch>
                      <a:fillRect/>
                    </a:stretch>
                  </pic:blipFill>
                  <pic:spPr>
                    <a:xfrm>
                      <a:off x="0" y="0"/>
                      <a:ext cx="5888591" cy="8178925"/>
                    </a:xfrm>
                    <a:prstGeom prst="rect">
                      <a:avLst/>
                    </a:prstGeom>
                  </pic:spPr>
                </pic:pic>
              </a:graphicData>
            </a:graphic>
          </wp:inline>
        </w:drawing>
      </w:r>
    </w:p>
    <w:p w14:paraId="1A121D5A" w14:textId="77777777" w:rsidR="00A076C6" w:rsidRDefault="00A076C6">
      <w:pPr>
        <w:pBdr>
          <w:top w:val="none" w:sz="0" w:space="0" w:color="222222"/>
          <w:left w:val="none" w:sz="0" w:space="0" w:color="222222"/>
          <w:bottom w:val="single" w:sz="2" w:space="26" w:color="CCCCCC"/>
          <w:right w:val="none" w:sz="0" w:space="0" w:color="222222"/>
        </w:pBdr>
        <w:spacing w:line="0" w:lineRule="atLeast"/>
        <w:jc w:val="center"/>
        <w:rPr>
          <w:color w:val="222222"/>
          <w:sz w:val="33"/>
          <w:szCs w:val="33"/>
          <w:lang w:val="ru-RU"/>
        </w:rPr>
      </w:pPr>
    </w:p>
    <w:p w14:paraId="03F35C11" w14:textId="1A4152C6" w:rsidR="00032B79" w:rsidRPr="00A076C6" w:rsidRDefault="00000000">
      <w:pPr>
        <w:pBdr>
          <w:top w:val="none" w:sz="0" w:space="0" w:color="222222"/>
          <w:left w:val="none" w:sz="0" w:space="0" w:color="222222"/>
          <w:bottom w:val="single" w:sz="2" w:space="26" w:color="CCCCCC"/>
          <w:right w:val="none" w:sz="0" w:space="0" w:color="222222"/>
        </w:pBdr>
        <w:spacing w:line="0" w:lineRule="atLeast"/>
        <w:jc w:val="center"/>
        <w:rPr>
          <w:color w:val="222222"/>
          <w:sz w:val="33"/>
          <w:szCs w:val="33"/>
          <w:lang w:val="ru-RU"/>
        </w:rPr>
      </w:pPr>
      <w:r w:rsidRPr="00A076C6">
        <w:rPr>
          <w:color w:val="222222"/>
          <w:sz w:val="33"/>
          <w:szCs w:val="33"/>
          <w:lang w:val="ru-RU"/>
        </w:rPr>
        <w:lastRenderedPageBreak/>
        <w:t>Рабочая программа по обществознанию базового уровня для 10–11-х классов</w:t>
      </w:r>
    </w:p>
    <w:p w14:paraId="2A1FA92E" w14:textId="77777777" w:rsidR="00032B79" w:rsidRPr="00A076C6" w:rsidRDefault="00000000">
      <w:pPr>
        <w:spacing w:line="600" w:lineRule="atLeast"/>
        <w:rPr>
          <w:b/>
          <w:bCs/>
          <w:color w:val="252525"/>
          <w:spacing w:val="-2"/>
          <w:sz w:val="48"/>
          <w:szCs w:val="48"/>
          <w:lang w:val="ru-RU"/>
        </w:rPr>
      </w:pPr>
      <w:r w:rsidRPr="00A076C6">
        <w:rPr>
          <w:b/>
          <w:bCs/>
          <w:color w:val="252525"/>
          <w:spacing w:val="-2"/>
          <w:sz w:val="48"/>
          <w:szCs w:val="48"/>
          <w:lang w:val="ru-RU"/>
        </w:rPr>
        <w:t>Пояснительная записка</w:t>
      </w:r>
    </w:p>
    <w:p w14:paraId="1BAA1B9C"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Рабочая программа по обществознанию на уровень среднего общего образования для обучающихся 10–11-х классов </w:t>
      </w:r>
      <w:r>
        <w:rPr>
          <w:rFonts w:hAnsi="Times New Roman" w:cs="Times New Roman"/>
          <w:color w:val="000000"/>
          <w:sz w:val="24"/>
          <w:szCs w:val="24"/>
          <w:lang w:val="ru-RU"/>
        </w:rPr>
        <w:t>муниципального бюджетное образовательное учреждение Полилингвальная многопрофильная школа № 9 муниципального района Учалинский  район Республики Башкортостан</w:t>
      </w:r>
      <w:r w:rsidRPr="00A076C6">
        <w:rPr>
          <w:rFonts w:hAnsi="Times New Roman" w:cs="Times New Roman"/>
          <w:color w:val="000000"/>
          <w:sz w:val="24"/>
          <w:szCs w:val="24"/>
          <w:lang w:val="ru-RU"/>
        </w:rPr>
        <w:t xml:space="preserve"> разработана в соответствии с требованиями:</w:t>
      </w:r>
    </w:p>
    <w:p w14:paraId="67F1F79A"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Федерального закона от 29.12.2012 № 273-ФЗ «Об образовании в Российской Федерации»;</w:t>
      </w:r>
    </w:p>
    <w:p w14:paraId="48B4B72C"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приказа Минобрнауки от 17.05.2012 № 413 «Об утверждении федерального государственного образовательного стандарта среднего общего образования» (с изменениями, внесенными приказом Минпросвещения от 12.08.2022 № 732);</w:t>
      </w:r>
    </w:p>
    <w:p w14:paraId="57E3DFDC"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приказа Минпросвещения от 18.05.2023 № 371 «Об утверждении федеральной образовательной программы среднего общего образования»;</w:t>
      </w:r>
    </w:p>
    <w:p w14:paraId="5C0FE2B2"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878B674"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79FC80A4"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66E0011F"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концепции преподавания учебного предмета «Обществознание», утвержденной решением Коллегии Минпросвещения от 28.12.2018;</w:t>
      </w:r>
    </w:p>
    <w:p w14:paraId="3A97F1AE" w14:textId="77777777" w:rsidR="00032B79" w:rsidRPr="00A076C6" w:rsidRDefault="00000000">
      <w:pPr>
        <w:numPr>
          <w:ilvl w:val="0"/>
          <w:numId w:val="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учебного плана среднего общего образования, утвержденного приказом</w:t>
      </w:r>
      <w:r>
        <w:rPr>
          <w:rFonts w:hAnsi="Times New Roman" w:cs="Times New Roman"/>
          <w:color w:val="000000"/>
          <w:sz w:val="24"/>
          <w:szCs w:val="24"/>
          <w:lang w:val="ru-RU"/>
        </w:rPr>
        <w:t>муниципального бюджетное образовательное учреждение Полилингвальная многопрофильная школа № 9 муниципального района Учалинский  район Республики Башкортостан</w:t>
      </w:r>
      <w:r w:rsidRPr="00A076C6">
        <w:rPr>
          <w:rFonts w:hAnsi="Times New Roman" w:cs="Times New Roman"/>
          <w:color w:val="000000"/>
          <w:sz w:val="24"/>
          <w:szCs w:val="24"/>
          <w:lang w:val="ru-RU"/>
        </w:rPr>
        <w:t xml:space="preserve"> от </w:t>
      </w:r>
      <w:r>
        <w:rPr>
          <w:rFonts w:hAnsi="Times New Roman" w:cs="Times New Roman"/>
          <w:color w:val="000000"/>
          <w:sz w:val="24"/>
          <w:szCs w:val="24"/>
          <w:lang w:val="ru-RU"/>
        </w:rPr>
        <w:t>01.09</w:t>
      </w:r>
      <w:r w:rsidRPr="00A076C6">
        <w:rPr>
          <w:rFonts w:hAnsi="Times New Roman" w:cs="Times New Roman"/>
          <w:color w:val="000000"/>
          <w:sz w:val="24"/>
          <w:szCs w:val="24"/>
          <w:lang w:val="ru-RU"/>
        </w:rPr>
        <w:t>.2025</w:t>
      </w:r>
      <w:r>
        <w:rPr>
          <w:rFonts w:hAnsi="Times New Roman" w:cs="Times New Roman"/>
          <w:color w:val="000000"/>
          <w:sz w:val="24"/>
          <w:szCs w:val="24"/>
        </w:rPr>
        <w:t> </w:t>
      </w:r>
      <w:r w:rsidRPr="00A076C6">
        <w:rPr>
          <w:rFonts w:hAnsi="Times New Roman" w:cs="Times New Roman"/>
          <w:color w:val="000000"/>
          <w:sz w:val="24"/>
          <w:szCs w:val="24"/>
          <w:lang w:val="ru-RU"/>
        </w:rPr>
        <w:t>№ 1</w:t>
      </w:r>
      <w:r>
        <w:rPr>
          <w:rFonts w:hAnsi="Times New Roman" w:cs="Times New Roman"/>
          <w:color w:val="000000"/>
          <w:sz w:val="24"/>
          <w:szCs w:val="24"/>
          <w:lang w:val="ru-RU"/>
        </w:rPr>
        <w:t>34</w:t>
      </w:r>
      <w:r w:rsidRPr="00A076C6">
        <w:rPr>
          <w:rFonts w:hAnsi="Times New Roman" w:cs="Times New Roman"/>
          <w:color w:val="000000"/>
          <w:sz w:val="24"/>
          <w:szCs w:val="24"/>
          <w:lang w:val="ru-RU"/>
        </w:rPr>
        <w:t xml:space="preserve"> «О внесении изменений в основную образовательную программу среднего</w:t>
      </w:r>
      <w:r>
        <w:rPr>
          <w:rFonts w:hAnsi="Times New Roman" w:cs="Times New Roman"/>
          <w:color w:val="000000"/>
          <w:sz w:val="24"/>
          <w:szCs w:val="24"/>
        </w:rPr>
        <w:t> </w:t>
      </w:r>
      <w:r w:rsidRPr="00A076C6">
        <w:rPr>
          <w:rFonts w:hAnsi="Times New Roman" w:cs="Times New Roman"/>
          <w:color w:val="000000"/>
          <w:sz w:val="24"/>
          <w:szCs w:val="24"/>
          <w:lang w:val="ru-RU"/>
        </w:rPr>
        <w:t>общего образования»;</w:t>
      </w:r>
    </w:p>
    <w:p w14:paraId="721F7DDE" w14:textId="77777777" w:rsidR="00032B79" w:rsidRPr="00A076C6" w:rsidRDefault="00000000">
      <w:pPr>
        <w:numPr>
          <w:ilvl w:val="0"/>
          <w:numId w:val="1"/>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федеральной рабочей программы по учебному предмету «Обществознание».</w:t>
      </w:r>
      <w:r>
        <w:rPr>
          <w:rFonts w:hAnsi="Times New Roman" w:cs="Times New Roman"/>
          <w:color w:val="000000"/>
          <w:sz w:val="24"/>
          <w:szCs w:val="24"/>
        </w:rPr>
        <w:t> </w:t>
      </w:r>
    </w:p>
    <w:p w14:paraId="3D2CAFC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hAnsi="Times New Roman" w:cs="Times New Roman"/>
          <w:color w:val="000000"/>
          <w:sz w:val="24"/>
          <w:szCs w:val="24"/>
          <w:lang w:val="ru-RU"/>
        </w:rPr>
        <w:t>муниципального бюджетное образовательное учреждение Полилингвальная многопрофильная школа № 9 муниципального района Учалинский  район Республики Башкортостан</w:t>
      </w:r>
      <w:r w:rsidRPr="00A076C6">
        <w:rPr>
          <w:rFonts w:hAnsi="Times New Roman" w:cs="Times New Roman"/>
          <w:color w:val="000000"/>
          <w:sz w:val="24"/>
          <w:szCs w:val="24"/>
          <w:lang w:val="ru-RU"/>
        </w:rPr>
        <w:t>.</w:t>
      </w:r>
    </w:p>
    <w:p w14:paraId="7661129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0512A01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Целями обществоведческого образования в средней школе являются:</w:t>
      </w:r>
    </w:p>
    <w:p w14:paraId="36938005" w14:textId="77777777" w:rsidR="00032B79" w:rsidRPr="00A076C6" w:rsidRDefault="00000000">
      <w:pPr>
        <w:numPr>
          <w:ilvl w:val="0"/>
          <w:numId w:val="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53A32378" w14:textId="77777777" w:rsidR="00032B79" w:rsidRPr="00A076C6" w:rsidRDefault="00000000">
      <w:pPr>
        <w:numPr>
          <w:ilvl w:val="0"/>
          <w:numId w:val="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3494A2C3" w14:textId="77777777" w:rsidR="00032B79" w:rsidRPr="00A076C6" w:rsidRDefault="00000000">
      <w:pPr>
        <w:numPr>
          <w:ilvl w:val="0"/>
          <w:numId w:val="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развитие способности обучающихся к личному самоопределению, самореализации, самоконтролю;</w:t>
      </w:r>
    </w:p>
    <w:p w14:paraId="4534E975" w14:textId="77777777" w:rsidR="00032B79" w:rsidRPr="00A076C6" w:rsidRDefault="00000000">
      <w:pPr>
        <w:numPr>
          <w:ilvl w:val="0"/>
          <w:numId w:val="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развитие интереса обучающихся к освоению социальных и гуманитарных дисциплин;</w:t>
      </w:r>
    </w:p>
    <w:p w14:paraId="19ED0672" w14:textId="77777777" w:rsidR="00032B79" w:rsidRPr="00A076C6" w:rsidRDefault="00000000">
      <w:pPr>
        <w:numPr>
          <w:ilvl w:val="0"/>
          <w:numId w:val="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351D0E32" w14:textId="77777777" w:rsidR="00032B79" w:rsidRPr="00A076C6" w:rsidRDefault="00000000">
      <w:pPr>
        <w:numPr>
          <w:ilvl w:val="0"/>
          <w:numId w:val="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36B65248" w14:textId="77777777" w:rsidR="00032B79" w:rsidRPr="00A076C6" w:rsidRDefault="00000000">
      <w:pPr>
        <w:numPr>
          <w:ilvl w:val="0"/>
          <w:numId w:val="2"/>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0B7F5DE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w:t>
      </w:r>
      <w:r w:rsidRPr="00A076C6">
        <w:rPr>
          <w:rFonts w:hAnsi="Times New Roman" w:cs="Times New Roman"/>
          <w:color w:val="000000"/>
          <w:sz w:val="24"/>
          <w:szCs w:val="24"/>
          <w:lang w:val="ru-RU"/>
        </w:rPr>
        <w:lastRenderedPageBreak/>
        <w:t>государства и гражданского общества и регулирующие эти взаимодействия социальные нормы.</w:t>
      </w:r>
    </w:p>
    <w:p w14:paraId="30419D1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60353E98" w14:textId="77777777" w:rsidR="00032B79" w:rsidRPr="00A076C6" w:rsidRDefault="00000000">
      <w:pPr>
        <w:numPr>
          <w:ilvl w:val="0"/>
          <w:numId w:val="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75AF3DFC" w14:textId="77777777" w:rsidR="00032B79" w:rsidRPr="00A076C6" w:rsidRDefault="00000000">
      <w:pPr>
        <w:numPr>
          <w:ilvl w:val="0"/>
          <w:numId w:val="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5EE9D48C" w14:textId="77777777" w:rsidR="00032B79" w:rsidRPr="00A076C6" w:rsidRDefault="00000000">
      <w:pPr>
        <w:numPr>
          <w:ilvl w:val="0"/>
          <w:numId w:val="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4B8BDD32" w14:textId="77777777" w:rsidR="00032B79" w:rsidRPr="00A076C6" w:rsidRDefault="00000000">
      <w:pPr>
        <w:numPr>
          <w:ilvl w:val="0"/>
          <w:numId w:val="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w:t>
      </w:r>
      <w:r>
        <w:rPr>
          <w:rFonts w:hAnsi="Times New Roman" w:cs="Times New Roman"/>
          <w:color w:val="000000"/>
          <w:sz w:val="24"/>
          <w:szCs w:val="24"/>
          <w:lang w:val="ru-RU"/>
        </w:rPr>
        <w:t>её</w:t>
      </w:r>
      <w:r w:rsidRPr="00A076C6">
        <w:rPr>
          <w:rFonts w:hAnsi="Times New Roman" w:cs="Times New Roman"/>
          <w:color w:val="000000"/>
          <w:sz w:val="24"/>
          <w:szCs w:val="24"/>
          <w:lang w:val="ru-RU"/>
        </w:rPr>
        <w:t xml:space="preserve"> роли в мире и противодействии вызовам глобализации;</w:t>
      </w:r>
    </w:p>
    <w:p w14:paraId="4FB194F0" w14:textId="77777777" w:rsidR="00032B79" w:rsidRPr="00A076C6" w:rsidRDefault="00000000">
      <w:pPr>
        <w:numPr>
          <w:ilvl w:val="0"/>
          <w:numId w:val="3"/>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расширение возможностей самопрезентации старшеклассников, мотивирующей креативное мышление и участие в социальных практиках.</w:t>
      </w:r>
    </w:p>
    <w:p w14:paraId="6AABA9D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14:paraId="56A01B43" w14:textId="77777777" w:rsidR="00032B79" w:rsidRDefault="00000000">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изучении нового теоретического содержания;</w:t>
      </w:r>
    </w:p>
    <w:p w14:paraId="5742B7F9" w14:textId="77777777" w:rsidR="00032B79" w:rsidRPr="00A076C6" w:rsidRDefault="00000000">
      <w:pPr>
        <w:numPr>
          <w:ilvl w:val="0"/>
          <w:numId w:val="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рассмотрении ряда ранее изученных социальных явлений и процессов в более сложных и разнообразных связях и отношениях;</w:t>
      </w:r>
    </w:p>
    <w:p w14:paraId="3598B51B" w14:textId="77777777" w:rsidR="00032B79" w:rsidRPr="00A076C6" w:rsidRDefault="00000000">
      <w:pPr>
        <w:numPr>
          <w:ilvl w:val="0"/>
          <w:numId w:val="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освоении обучающимися базовых методов социального познания;</w:t>
      </w:r>
    </w:p>
    <w:p w14:paraId="3E68AAFE" w14:textId="77777777" w:rsidR="00032B79" w:rsidRPr="00A076C6" w:rsidRDefault="00000000">
      <w:pPr>
        <w:numPr>
          <w:ilvl w:val="0"/>
          <w:numId w:val="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5074B87A" w14:textId="77777777" w:rsidR="00032B79" w:rsidRPr="00A076C6" w:rsidRDefault="00000000">
      <w:pPr>
        <w:numPr>
          <w:ilvl w:val="0"/>
          <w:numId w:val="4"/>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28D5F0DF"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В соответствии с учебным планом предмет «Обществознание» на базовом уровне изучается в 10-х и 11-х классах. Общее количество учебного времени на два года обучения составляет 119 часов. Общая недельная нагрузка в 10-х классах составляет 2 часа в неделю, в 11-х –</w:t>
      </w:r>
      <w:r>
        <w:rPr>
          <w:rFonts w:hAnsi="Times New Roman" w:cs="Times New Roman"/>
          <w:color w:val="000000"/>
          <w:sz w:val="24"/>
          <w:szCs w:val="24"/>
        </w:rPr>
        <w:t> </w:t>
      </w:r>
      <w:r w:rsidRPr="00A076C6">
        <w:rPr>
          <w:rFonts w:hAnsi="Times New Roman" w:cs="Times New Roman"/>
          <w:color w:val="000000"/>
          <w:sz w:val="24"/>
          <w:szCs w:val="24"/>
          <w:lang w:val="ru-RU"/>
        </w:rPr>
        <w:t>1,5 часа в неделю.</w:t>
      </w:r>
    </w:p>
    <w:p w14:paraId="3286589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14:paraId="6701F19F" w14:textId="77777777" w:rsidR="00032B79" w:rsidRPr="00A076C6" w:rsidRDefault="00000000">
      <w:pPr>
        <w:numPr>
          <w:ilvl w:val="0"/>
          <w:numId w:val="5"/>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Обществознание, 10 класс/ Боголюбов Л.Н., Лазебникова А.Ю., Матвеев А.И. и другие; под редакцией Боголюбова Л.Н., Лазебниковой А.Ю., Акционерное общество «Издательство "Просвещение"»;</w:t>
      </w:r>
    </w:p>
    <w:p w14:paraId="509F4D42" w14:textId="77777777" w:rsidR="00032B79" w:rsidRPr="00A076C6" w:rsidRDefault="00000000">
      <w:pPr>
        <w:numPr>
          <w:ilvl w:val="0"/>
          <w:numId w:val="5"/>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Обществознание, 11 класс/ Боголюбов Л.Н., Городецкая Н.И., Лазебникова А.Ю. и другие; под редакцией Боголюбова Л.Н., Лазебниковой А.Ю., Акционерное общество «Издательство "Просвещение"»</w:t>
      </w:r>
      <w:r>
        <w:rPr>
          <w:rFonts w:hAnsi="Times New Roman" w:cs="Times New Roman"/>
          <w:color w:val="000000"/>
          <w:sz w:val="24"/>
          <w:szCs w:val="24"/>
          <w:lang w:val="ru-RU"/>
        </w:rPr>
        <w:t>.</w:t>
      </w:r>
    </w:p>
    <w:p w14:paraId="0A63B76B" w14:textId="77777777" w:rsidR="00032B79" w:rsidRPr="00A076C6" w:rsidRDefault="00032B79">
      <w:pPr>
        <w:ind w:right="180"/>
        <w:contextualSpacing/>
        <w:rPr>
          <w:rFonts w:hAnsi="Times New Roman" w:cs="Times New Roman"/>
          <w:color w:val="000000"/>
          <w:sz w:val="24"/>
          <w:szCs w:val="24"/>
          <w:lang w:val="ru-RU"/>
        </w:rPr>
      </w:pPr>
    </w:p>
    <w:p w14:paraId="2E80409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14:paraId="0939B31A" w14:textId="77777777" w:rsidR="00032B79" w:rsidRPr="00A076C6" w:rsidRDefault="00032B79">
      <w:pPr>
        <w:ind w:right="180"/>
        <w:rPr>
          <w:rFonts w:hAnsi="Times New Roman" w:cs="Times New Roman"/>
          <w:color w:val="000000"/>
          <w:sz w:val="24"/>
          <w:szCs w:val="24"/>
          <w:lang w:val="ru-RU"/>
        </w:rPr>
      </w:pPr>
    </w:p>
    <w:p w14:paraId="0598974F" w14:textId="77777777" w:rsidR="00032B79" w:rsidRPr="00A076C6" w:rsidRDefault="00000000">
      <w:pPr>
        <w:spacing w:line="600" w:lineRule="atLeast"/>
        <w:rPr>
          <w:b/>
          <w:bCs/>
          <w:color w:val="252525"/>
          <w:spacing w:val="-2"/>
          <w:sz w:val="48"/>
          <w:szCs w:val="48"/>
          <w:lang w:val="ru-RU"/>
        </w:rPr>
      </w:pPr>
      <w:r w:rsidRPr="00A076C6">
        <w:rPr>
          <w:b/>
          <w:bCs/>
          <w:color w:val="252525"/>
          <w:spacing w:val="-2"/>
          <w:sz w:val="48"/>
          <w:szCs w:val="48"/>
          <w:lang w:val="ru-RU"/>
        </w:rPr>
        <w:t>Планируемые результаты освоения программы</w:t>
      </w:r>
    </w:p>
    <w:p w14:paraId="49F16147" w14:textId="77777777" w:rsidR="00032B79" w:rsidRPr="00A076C6" w:rsidRDefault="00000000">
      <w:pPr>
        <w:spacing w:line="600" w:lineRule="atLeast"/>
        <w:rPr>
          <w:b/>
          <w:bCs/>
          <w:color w:val="252525"/>
          <w:spacing w:val="-2"/>
          <w:sz w:val="42"/>
          <w:szCs w:val="42"/>
          <w:lang w:val="ru-RU"/>
        </w:rPr>
      </w:pPr>
      <w:r w:rsidRPr="00A076C6">
        <w:rPr>
          <w:b/>
          <w:bCs/>
          <w:color w:val="252525"/>
          <w:spacing w:val="-2"/>
          <w:sz w:val="42"/>
          <w:szCs w:val="42"/>
          <w:lang w:val="ru-RU"/>
        </w:rPr>
        <w:t>Личностные результаты</w:t>
      </w:r>
    </w:p>
    <w:p w14:paraId="4C2DC7B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354B3E5"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Гражданского воспитания:</w:t>
      </w:r>
    </w:p>
    <w:p w14:paraId="338612F0" w14:textId="77777777" w:rsidR="00032B79" w:rsidRPr="00A076C6" w:rsidRDefault="00000000">
      <w:pPr>
        <w:numPr>
          <w:ilvl w:val="0"/>
          <w:numId w:val="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39914440" w14:textId="77777777" w:rsidR="00032B79" w:rsidRPr="00A076C6" w:rsidRDefault="00000000">
      <w:pPr>
        <w:numPr>
          <w:ilvl w:val="0"/>
          <w:numId w:val="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осознание своих конституционных прав и обязанностей, уважение закона и правопорядка;</w:t>
      </w:r>
    </w:p>
    <w:p w14:paraId="14F41488" w14:textId="77777777" w:rsidR="00032B79" w:rsidRPr="00A076C6" w:rsidRDefault="00000000">
      <w:pPr>
        <w:numPr>
          <w:ilvl w:val="0"/>
          <w:numId w:val="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72C4719B" w14:textId="77777777" w:rsidR="00032B79" w:rsidRPr="00A076C6" w:rsidRDefault="00000000">
      <w:pPr>
        <w:numPr>
          <w:ilvl w:val="0"/>
          <w:numId w:val="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5473D18" w14:textId="77777777" w:rsidR="00032B79" w:rsidRPr="00A076C6" w:rsidRDefault="00000000">
      <w:pPr>
        <w:numPr>
          <w:ilvl w:val="0"/>
          <w:numId w:val="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48FFB03D" w14:textId="77777777" w:rsidR="00032B79" w:rsidRPr="00A076C6" w:rsidRDefault="00000000">
      <w:pPr>
        <w:numPr>
          <w:ilvl w:val="0"/>
          <w:numId w:val="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14:paraId="1418EB01" w14:textId="77777777" w:rsidR="00032B79" w:rsidRPr="00A076C6" w:rsidRDefault="00000000">
      <w:pPr>
        <w:numPr>
          <w:ilvl w:val="0"/>
          <w:numId w:val="6"/>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готовность к гуманитарной и волонтерской деятельности.</w:t>
      </w:r>
    </w:p>
    <w:p w14:paraId="1AFC4CD9"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Патриотического воспитания:</w:t>
      </w:r>
    </w:p>
    <w:p w14:paraId="5C1CDF3F" w14:textId="77777777" w:rsidR="00032B79" w:rsidRPr="00A076C6" w:rsidRDefault="00000000">
      <w:pPr>
        <w:numPr>
          <w:ilvl w:val="0"/>
          <w:numId w:val="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AAD597D" w14:textId="77777777" w:rsidR="00032B79" w:rsidRPr="00A076C6" w:rsidRDefault="00000000">
      <w:pPr>
        <w:numPr>
          <w:ilvl w:val="0"/>
          <w:numId w:val="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74EF5F0" w14:textId="77777777" w:rsidR="00032B79" w:rsidRPr="00A076C6" w:rsidRDefault="00000000">
      <w:pPr>
        <w:numPr>
          <w:ilvl w:val="0"/>
          <w:numId w:val="7"/>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идейная убежденность, готовность к служению Отечеству и его защите, ответственность за его судьбу.</w:t>
      </w:r>
    </w:p>
    <w:p w14:paraId="3B3DD6BF"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Духовно-нравственного воспитания:</w:t>
      </w:r>
    </w:p>
    <w:p w14:paraId="4E644011" w14:textId="77777777" w:rsidR="00032B79" w:rsidRPr="00A076C6" w:rsidRDefault="00000000">
      <w:pPr>
        <w:numPr>
          <w:ilvl w:val="0"/>
          <w:numId w:val="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осознание духовных ценностей российского народа;</w:t>
      </w:r>
    </w:p>
    <w:p w14:paraId="76FAAE7B" w14:textId="77777777" w:rsidR="00032B79" w:rsidRPr="00A076C6" w:rsidRDefault="00000000">
      <w:pPr>
        <w:numPr>
          <w:ilvl w:val="0"/>
          <w:numId w:val="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сформированность нравственного сознания, этического поведения;</w:t>
      </w:r>
    </w:p>
    <w:p w14:paraId="0A048A84" w14:textId="77777777" w:rsidR="00032B79" w:rsidRPr="00A076C6" w:rsidRDefault="00000000">
      <w:pPr>
        <w:numPr>
          <w:ilvl w:val="0"/>
          <w:numId w:val="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6B4297BB" w14:textId="77777777" w:rsidR="00032B79" w:rsidRPr="00A076C6" w:rsidRDefault="00000000">
      <w:pPr>
        <w:numPr>
          <w:ilvl w:val="0"/>
          <w:numId w:val="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осознание личного вклада в построение устойчивого будущего;</w:t>
      </w:r>
    </w:p>
    <w:p w14:paraId="74C3E075" w14:textId="77777777" w:rsidR="00032B79" w:rsidRPr="00A076C6" w:rsidRDefault="00000000">
      <w:pPr>
        <w:numPr>
          <w:ilvl w:val="0"/>
          <w:numId w:val="8"/>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986EEB4"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Эстетического воспитания:</w:t>
      </w:r>
    </w:p>
    <w:p w14:paraId="68802F27" w14:textId="77777777" w:rsidR="00032B79" w:rsidRPr="00A076C6" w:rsidRDefault="00000000">
      <w:pPr>
        <w:numPr>
          <w:ilvl w:val="0"/>
          <w:numId w:val="9"/>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189DDB1D" w14:textId="77777777" w:rsidR="00032B79" w:rsidRPr="00A076C6" w:rsidRDefault="00000000">
      <w:pPr>
        <w:numPr>
          <w:ilvl w:val="0"/>
          <w:numId w:val="9"/>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AEBA93E" w14:textId="77777777" w:rsidR="00032B79" w:rsidRPr="00A076C6" w:rsidRDefault="00000000">
      <w:pPr>
        <w:numPr>
          <w:ilvl w:val="0"/>
          <w:numId w:val="9"/>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DC8BB31" w14:textId="77777777" w:rsidR="00032B79" w:rsidRPr="00A076C6" w:rsidRDefault="00000000">
      <w:pPr>
        <w:numPr>
          <w:ilvl w:val="0"/>
          <w:numId w:val="9"/>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стремление проявлять качества творческой личности.</w:t>
      </w:r>
    </w:p>
    <w:p w14:paraId="58C21074"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Физического воспитания:</w:t>
      </w:r>
    </w:p>
    <w:p w14:paraId="27FE2130" w14:textId="77777777" w:rsidR="00032B79" w:rsidRPr="00A076C6" w:rsidRDefault="00000000">
      <w:pPr>
        <w:numPr>
          <w:ilvl w:val="0"/>
          <w:numId w:val="10"/>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5B4BE941" w14:textId="77777777" w:rsidR="00032B79" w:rsidRPr="00A076C6" w:rsidRDefault="00000000">
      <w:pPr>
        <w:numPr>
          <w:ilvl w:val="0"/>
          <w:numId w:val="10"/>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14:paraId="0A405302"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Трудового воспитания:</w:t>
      </w:r>
    </w:p>
    <w:p w14:paraId="60BD38E2" w14:textId="77777777" w:rsidR="00032B79" w:rsidRPr="00A076C6" w:rsidRDefault="00000000">
      <w:pPr>
        <w:numPr>
          <w:ilvl w:val="0"/>
          <w:numId w:val="1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готовность к труду, осознание ценности мастерства, трудолюбие;</w:t>
      </w:r>
    </w:p>
    <w:p w14:paraId="563C290A" w14:textId="77777777" w:rsidR="00032B79" w:rsidRPr="00A076C6" w:rsidRDefault="00000000">
      <w:pPr>
        <w:numPr>
          <w:ilvl w:val="0"/>
          <w:numId w:val="1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5CFF56E6" w14:textId="77777777" w:rsidR="00032B79" w:rsidRPr="00A076C6" w:rsidRDefault="00000000">
      <w:pPr>
        <w:numPr>
          <w:ilvl w:val="0"/>
          <w:numId w:val="1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4AB58F78" w14:textId="77777777" w:rsidR="00032B79" w:rsidRPr="00A076C6" w:rsidRDefault="00000000">
      <w:pPr>
        <w:numPr>
          <w:ilvl w:val="0"/>
          <w:numId w:val="11"/>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готовность и способность к образованию и самообразованию на протяжении жизни.</w:t>
      </w:r>
    </w:p>
    <w:p w14:paraId="324DC73C"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Экологического воспитания:</w:t>
      </w:r>
    </w:p>
    <w:p w14:paraId="6CE11E10" w14:textId="77777777" w:rsidR="00032B79" w:rsidRPr="00A076C6" w:rsidRDefault="00000000">
      <w:pPr>
        <w:numPr>
          <w:ilvl w:val="0"/>
          <w:numId w:val="1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34B40C7" w14:textId="77777777" w:rsidR="00032B79" w:rsidRPr="00A076C6" w:rsidRDefault="00000000">
      <w:pPr>
        <w:numPr>
          <w:ilvl w:val="0"/>
          <w:numId w:val="1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14:paraId="4900DA99" w14:textId="77777777" w:rsidR="00032B79" w:rsidRPr="00A076C6" w:rsidRDefault="00000000">
      <w:pPr>
        <w:numPr>
          <w:ilvl w:val="0"/>
          <w:numId w:val="1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активное неприятие действий, приносящих вред окружающей среде;</w:t>
      </w:r>
    </w:p>
    <w:p w14:paraId="40CF0449" w14:textId="77777777" w:rsidR="00032B79" w:rsidRPr="00A076C6" w:rsidRDefault="00000000">
      <w:pPr>
        <w:numPr>
          <w:ilvl w:val="0"/>
          <w:numId w:val="12"/>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14:paraId="60E44327" w14:textId="77777777" w:rsidR="00032B79" w:rsidRPr="00A076C6" w:rsidRDefault="00000000">
      <w:pPr>
        <w:numPr>
          <w:ilvl w:val="0"/>
          <w:numId w:val="12"/>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расширение опыта деятельности экологической направленности.</w:t>
      </w:r>
    </w:p>
    <w:p w14:paraId="2FF118D1"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Ценности научного познания:</w:t>
      </w:r>
    </w:p>
    <w:p w14:paraId="4F51E81C" w14:textId="77777777" w:rsidR="00032B79" w:rsidRPr="00A076C6" w:rsidRDefault="00000000">
      <w:pPr>
        <w:numPr>
          <w:ilvl w:val="0"/>
          <w:numId w:val="1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14426061" w14:textId="77777777" w:rsidR="00032B79" w:rsidRPr="00A076C6" w:rsidRDefault="00000000">
      <w:pPr>
        <w:numPr>
          <w:ilvl w:val="0"/>
          <w:numId w:val="1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5178136C" w14:textId="77777777" w:rsidR="00032B79" w:rsidRPr="00A076C6" w:rsidRDefault="00000000">
      <w:pPr>
        <w:numPr>
          <w:ilvl w:val="0"/>
          <w:numId w:val="1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068DFA31" w14:textId="77777777" w:rsidR="00032B79" w:rsidRPr="00A076C6" w:rsidRDefault="00000000">
      <w:pPr>
        <w:numPr>
          <w:ilvl w:val="0"/>
          <w:numId w:val="13"/>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0FC3E91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69D2EA07" w14:textId="77777777" w:rsidR="00032B79" w:rsidRPr="00A076C6" w:rsidRDefault="00000000">
      <w:pPr>
        <w:numPr>
          <w:ilvl w:val="0"/>
          <w:numId w:val="1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5B690F58" w14:textId="77777777" w:rsidR="00032B79" w:rsidRPr="00A076C6" w:rsidRDefault="00000000">
      <w:pPr>
        <w:numPr>
          <w:ilvl w:val="0"/>
          <w:numId w:val="1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87E8606" w14:textId="77777777" w:rsidR="00032B79" w:rsidRPr="00A076C6" w:rsidRDefault="00000000">
      <w:pPr>
        <w:numPr>
          <w:ilvl w:val="0"/>
          <w:numId w:val="1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внутренней мотивации, включающей стремление к достижению цели и успеху, оптимизм, инициативность, умение действовать</w:t>
      </w:r>
      <w:r>
        <w:rPr>
          <w:rFonts w:hAnsi="Times New Roman" w:cs="Times New Roman"/>
          <w:color w:val="000000"/>
          <w:sz w:val="24"/>
          <w:szCs w:val="24"/>
        </w:rPr>
        <w:t> </w:t>
      </w:r>
      <w:r w:rsidRPr="00A076C6">
        <w:rPr>
          <w:rFonts w:hAnsi="Times New Roman" w:cs="Times New Roman"/>
          <w:color w:val="000000"/>
          <w:sz w:val="24"/>
          <w:szCs w:val="24"/>
          <w:lang w:val="ru-RU"/>
        </w:rPr>
        <w:t>исходя из своих возможностей;</w:t>
      </w:r>
    </w:p>
    <w:p w14:paraId="58E872F6" w14:textId="77777777" w:rsidR="00032B79" w:rsidRPr="00A076C6" w:rsidRDefault="00000000">
      <w:pPr>
        <w:numPr>
          <w:ilvl w:val="0"/>
          <w:numId w:val="1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14:paraId="688F3EF3" w14:textId="77777777" w:rsidR="00032B79" w:rsidRPr="00A076C6" w:rsidRDefault="00000000">
      <w:pPr>
        <w:numPr>
          <w:ilvl w:val="0"/>
          <w:numId w:val="1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A6EEC95" w14:textId="77777777" w:rsidR="00032B79" w:rsidRPr="00A076C6" w:rsidRDefault="00000000">
      <w:pPr>
        <w:numPr>
          <w:ilvl w:val="0"/>
          <w:numId w:val="14"/>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C76F714" w14:textId="77777777" w:rsidR="00032B79" w:rsidRPr="00A076C6" w:rsidRDefault="00000000">
      <w:pPr>
        <w:spacing w:line="600" w:lineRule="atLeast"/>
        <w:rPr>
          <w:b/>
          <w:bCs/>
          <w:color w:val="252525"/>
          <w:spacing w:val="-2"/>
          <w:sz w:val="42"/>
          <w:szCs w:val="42"/>
          <w:lang w:val="ru-RU"/>
        </w:rPr>
      </w:pPr>
      <w:r w:rsidRPr="00A076C6">
        <w:rPr>
          <w:b/>
          <w:bCs/>
          <w:color w:val="252525"/>
          <w:spacing w:val="-2"/>
          <w:sz w:val="42"/>
          <w:szCs w:val="42"/>
          <w:lang w:val="ru-RU"/>
        </w:rPr>
        <w:t>Метапредметные результаты</w:t>
      </w:r>
    </w:p>
    <w:p w14:paraId="2AF1AA2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14:paraId="1418BB89" w14:textId="77777777" w:rsidR="00032B79" w:rsidRDefault="00000000">
      <w:pPr>
        <w:numPr>
          <w:ilvl w:val="0"/>
          <w:numId w:val="15"/>
        </w:numPr>
        <w:ind w:left="780" w:right="180"/>
        <w:rPr>
          <w:rFonts w:hAnsi="Times New Roman" w:cs="Times New Roman"/>
          <w:color w:val="000000"/>
          <w:sz w:val="24"/>
          <w:szCs w:val="24"/>
        </w:rPr>
      </w:pPr>
      <w:r>
        <w:rPr>
          <w:rFonts w:hAnsi="Times New Roman" w:cs="Times New Roman"/>
          <w:b/>
          <w:bCs/>
          <w:color w:val="000000"/>
          <w:sz w:val="24"/>
          <w:szCs w:val="24"/>
        </w:rPr>
        <w:t>Овладение универсальными учебными познавательными действиями</w:t>
      </w:r>
    </w:p>
    <w:p w14:paraId="13DF40CD" w14:textId="77777777" w:rsidR="00032B79" w:rsidRDefault="00000000">
      <w:pPr>
        <w:rPr>
          <w:rFonts w:hAnsi="Times New Roman" w:cs="Times New Roman"/>
          <w:color w:val="000000"/>
          <w:sz w:val="24"/>
          <w:szCs w:val="24"/>
        </w:rPr>
      </w:pPr>
      <w:r>
        <w:rPr>
          <w:rFonts w:hAnsi="Times New Roman" w:cs="Times New Roman"/>
          <w:color w:val="000000"/>
          <w:sz w:val="24"/>
          <w:szCs w:val="24"/>
        </w:rPr>
        <w:t>Базовые логические действия:</w:t>
      </w:r>
    </w:p>
    <w:p w14:paraId="76C5BDA1" w14:textId="77777777" w:rsidR="00032B79" w:rsidRPr="00A076C6" w:rsidRDefault="00000000">
      <w:pPr>
        <w:numPr>
          <w:ilvl w:val="0"/>
          <w:numId w:val="1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 xml:space="preserve">самостоятельно формулировать и актуализировать социальную проблему, рассматривать </w:t>
      </w:r>
      <w:r>
        <w:rPr>
          <w:rFonts w:hAnsi="Times New Roman" w:cs="Times New Roman"/>
          <w:color w:val="000000"/>
          <w:sz w:val="24"/>
          <w:szCs w:val="24"/>
          <w:lang w:val="ru-RU"/>
        </w:rPr>
        <w:t>её</w:t>
      </w:r>
      <w:r w:rsidRPr="00A076C6">
        <w:rPr>
          <w:rFonts w:hAnsi="Times New Roman" w:cs="Times New Roman"/>
          <w:color w:val="000000"/>
          <w:sz w:val="24"/>
          <w:szCs w:val="24"/>
          <w:lang w:val="ru-RU"/>
        </w:rPr>
        <w:t xml:space="preserve"> всесторонне;</w:t>
      </w:r>
    </w:p>
    <w:p w14:paraId="1B08BC6E" w14:textId="77777777" w:rsidR="00032B79" w:rsidRPr="00A076C6" w:rsidRDefault="00000000">
      <w:pPr>
        <w:numPr>
          <w:ilvl w:val="0"/>
          <w:numId w:val="1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14:paraId="39319404" w14:textId="77777777" w:rsidR="00032B79" w:rsidRPr="00A076C6" w:rsidRDefault="00000000">
      <w:pPr>
        <w:numPr>
          <w:ilvl w:val="0"/>
          <w:numId w:val="1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определять цели познавательной деятельности, задавать параметры и критерии их достижения;</w:t>
      </w:r>
    </w:p>
    <w:p w14:paraId="3E081EF1" w14:textId="77777777" w:rsidR="00032B79" w:rsidRPr="00A076C6" w:rsidRDefault="00000000">
      <w:pPr>
        <w:numPr>
          <w:ilvl w:val="0"/>
          <w:numId w:val="1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выявлять закономерности и противоречия в рассматриваемых социальных явлениях и процессах;</w:t>
      </w:r>
    </w:p>
    <w:p w14:paraId="5897D3F3" w14:textId="77777777" w:rsidR="00032B79" w:rsidRPr="00A076C6" w:rsidRDefault="00000000">
      <w:pPr>
        <w:numPr>
          <w:ilvl w:val="0"/>
          <w:numId w:val="1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53AAE74B" w14:textId="77777777" w:rsidR="00032B79" w:rsidRPr="00A076C6" w:rsidRDefault="00000000">
      <w:pPr>
        <w:numPr>
          <w:ilvl w:val="0"/>
          <w:numId w:val="1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14:paraId="5E78162A" w14:textId="77777777" w:rsidR="00032B79" w:rsidRPr="00A076C6" w:rsidRDefault="00000000">
      <w:pPr>
        <w:numPr>
          <w:ilvl w:val="0"/>
          <w:numId w:val="16"/>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развивать креативное мышление при решении жизненных проблем, в том числе учебно-познавательных.</w:t>
      </w:r>
    </w:p>
    <w:p w14:paraId="3FF73501" w14:textId="77777777" w:rsidR="00032B79" w:rsidRDefault="00000000">
      <w:pPr>
        <w:rPr>
          <w:rFonts w:hAnsi="Times New Roman" w:cs="Times New Roman"/>
          <w:color w:val="000000"/>
          <w:sz w:val="24"/>
          <w:szCs w:val="24"/>
        </w:rPr>
      </w:pPr>
      <w:r>
        <w:rPr>
          <w:rFonts w:hAnsi="Times New Roman" w:cs="Times New Roman"/>
          <w:color w:val="000000"/>
          <w:sz w:val="24"/>
          <w:szCs w:val="24"/>
        </w:rPr>
        <w:t>Базовые исследовательские действия:</w:t>
      </w:r>
    </w:p>
    <w:p w14:paraId="09B948D9"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развивать навыки учебно-исследовательской и проектной деятельности, навыки разрешения проблем;</w:t>
      </w:r>
    </w:p>
    <w:p w14:paraId="242C6C60"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5746538C"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000164C"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14:paraId="5E6445C9"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ставить и формулировать собственные задачи в образовательной деятельности и жизненных ситуациях;</w:t>
      </w:r>
    </w:p>
    <w:p w14:paraId="47D62A9A"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7E2D3613"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278078D4"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06A835A9"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14:paraId="7E1F434C"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уметь интегрировать знания из разных предметных областей;</w:t>
      </w:r>
    </w:p>
    <w:p w14:paraId="1065AF93" w14:textId="77777777" w:rsidR="00032B79" w:rsidRPr="00A076C6" w:rsidRDefault="00000000">
      <w:pPr>
        <w:numPr>
          <w:ilvl w:val="0"/>
          <w:numId w:val="17"/>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выдвигать новые идеи, предлагать оригинальные подходы и решения;</w:t>
      </w:r>
    </w:p>
    <w:p w14:paraId="280D62B6" w14:textId="77777777" w:rsidR="00032B79" w:rsidRPr="00A076C6" w:rsidRDefault="00000000">
      <w:pPr>
        <w:numPr>
          <w:ilvl w:val="0"/>
          <w:numId w:val="17"/>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ставить проблемы и задачи, допускающие альтернативные решения.</w:t>
      </w:r>
    </w:p>
    <w:p w14:paraId="24909E76" w14:textId="77777777" w:rsidR="00032B79" w:rsidRDefault="00000000">
      <w:pPr>
        <w:rPr>
          <w:rFonts w:hAnsi="Times New Roman" w:cs="Times New Roman"/>
          <w:color w:val="000000"/>
          <w:sz w:val="24"/>
          <w:szCs w:val="24"/>
        </w:rPr>
      </w:pPr>
      <w:r>
        <w:rPr>
          <w:rFonts w:hAnsi="Times New Roman" w:cs="Times New Roman"/>
          <w:color w:val="000000"/>
          <w:sz w:val="24"/>
          <w:szCs w:val="24"/>
        </w:rPr>
        <w:t>Работа с информацией:</w:t>
      </w:r>
    </w:p>
    <w:p w14:paraId="5B1BCD23" w14:textId="77777777" w:rsidR="00032B79" w:rsidRPr="00A076C6" w:rsidRDefault="00000000">
      <w:pPr>
        <w:numPr>
          <w:ilvl w:val="0"/>
          <w:numId w:val="1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499A15D" w14:textId="77777777" w:rsidR="00032B79" w:rsidRPr="00A076C6" w:rsidRDefault="00000000">
      <w:pPr>
        <w:numPr>
          <w:ilvl w:val="0"/>
          <w:numId w:val="1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4D04AF9" w14:textId="77777777" w:rsidR="00032B79" w:rsidRPr="00A076C6" w:rsidRDefault="00000000">
      <w:pPr>
        <w:numPr>
          <w:ilvl w:val="0"/>
          <w:numId w:val="1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65D8F24B" w14:textId="77777777" w:rsidR="00032B79" w:rsidRPr="00A076C6" w:rsidRDefault="00000000">
      <w:pPr>
        <w:numPr>
          <w:ilvl w:val="0"/>
          <w:numId w:val="18"/>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ED41E28" w14:textId="77777777" w:rsidR="00032B79" w:rsidRPr="00A076C6" w:rsidRDefault="00000000">
      <w:pPr>
        <w:numPr>
          <w:ilvl w:val="0"/>
          <w:numId w:val="18"/>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14:paraId="3A95C87C" w14:textId="77777777" w:rsidR="00032B79" w:rsidRDefault="00000000">
      <w:pPr>
        <w:numPr>
          <w:ilvl w:val="0"/>
          <w:numId w:val="19"/>
        </w:numPr>
        <w:ind w:left="780" w:right="180"/>
        <w:rPr>
          <w:rFonts w:hAnsi="Times New Roman" w:cs="Times New Roman"/>
          <w:color w:val="000000"/>
          <w:sz w:val="24"/>
          <w:szCs w:val="24"/>
        </w:rPr>
      </w:pPr>
      <w:r>
        <w:rPr>
          <w:rFonts w:hAnsi="Times New Roman" w:cs="Times New Roman"/>
          <w:b/>
          <w:bCs/>
          <w:color w:val="000000"/>
          <w:sz w:val="24"/>
          <w:szCs w:val="24"/>
        </w:rPr>
        <w:t>Овладение универсальными коммуникативными действиями</w:t>
      </w:r>
    </w:p>
    <w:p w14:paraId="1F3922BA" w14:textId="77777777" w:rsidR="00032B79" w:rsidRDefault="00000000">
      <w:pPr>
        <w:rPr>
          <w:rFonts w:hAnsi="Times New Roman" w:cs="Times New Roman"/>
          <w:color w:val="000000"/>
          <w:sz w:val="24"/>
          <w:szCs w:val="24"/>
        </w:rPr>
      </w:pPr>
      <w:r>
        <w:rPr>
          <w:rFonts w:hAnsi="Times New Roman" w:cs="Times New Roman"/>
          <w:color w:val="000000"/>
          <w:sz w:val="24"/>
          <w:szCs w:val="24"/>
        </w:rPr>
        <w:t>Общение:</w:t>
      </w:r>
    </w:p>
    <w:p w14:paraId="6DF5FFB3" w14:textId="77777777" w:rsidR="00032B79" w:rsidRPr="00A076C6" w:rsidRDefault="00000000">
      <w:pPr>
        <w:numPr>
          <w:ilvl w:val="0"/>
          <w:numId w:val="20"/>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осуществлять коммуникации во всех сферах жизни;</w:t>
      </w:r>
    </w:p>
    <w:p w14:paraId="115F76D5" w14:textId="77777777" w:rsidR="00032B79" w:rsidRPr="00A076C6" w:rsidRDefault="00000000">
      <w:pPr>
        <w:numPr>
          <w:ilvl w:val="0"/>
          <w:numId w:val="20"/>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65E8626" w14:textId="77777777" w:rsidR="00032B79" w:rsidRPr="00A076C6" w:rsidRDefault="00000000">
      <w:pPr>
        <w:numPr>
          <w:ilvl w:val="0"/>
          <w:numId w:val="20"/>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14:paraId="434D1F32" w14:textId="77777777" w:rsidR="00032B79" w:rsidRPr="00A076C6" w:rsidRDefault="00000000">
      <w:pPr>
        <w:numPr>
          <w:ilvl w:val="0"/>
          <w:numId w:val="20"/>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развернуто и логично излагать свою точку зрения с использованием языковых средств.</w:t>
      </w:r>
    </w:p>
    <w:p w14:paraId="00B28E45" w14:textId="77777777" w:rsidR="00032B79" w:rsidRDefault="00000000">
      <w:pPr>
        <w:rPr>
          <w:rFonts w:hAnsi="Times New Roman" w:cs="Times New Roman"/>
          <w:color w:val="000000"/>
          <w:sz w:val="24"/>
          <w:szCs w:val="24"/>
        </w:rPr>
      </w:pPr>
      <w:r>
        <w:rPr>
          <w:rFonts w:hAnsi="Times New Roman" w:cs="Times New Roman"/>
          <w:color w:val="000000"/>
          <w:sz w:val="24"/>
          <w:szCs w:val="24"/>
        </w:rPr>
        <w:t>Совместная деятельность:</w:t>
      </w:r>
    </w:p>
    <w:p w14:paraId="5D089D05" w14:textId="77777777" w:rsidR="00032B79" w:rsidRPr="00A076C6" w:rsidRDefault="00000000">
      <w:pPr>
        <w:numPr>
          <w:ilvl w:val="0"/>
          <w:numId w:val="2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понимать и использовать преимущества командной и индивидуальной работы;</w:t>
      </w:r>
    </w:p>
    <w:p w14:paraId="2E7CAC40" w14:textId="77777777" w:rsidR="00032B79" w:rsidRPr="00A076C6" w:rsidRDefault="00000000">
      <w:pPr>
        <w:numPr>
          <w:ilvl w:val="0"/>
          <w:numId w:val="2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14:paraId="7FE8D39C" w14:textId="77777777" w:rsidR="00032B79" w:rsidRPr="00A076C6" w:rsidRDefault="00000000">
      <w:pPr>
        <w:numPr>
          <w:ilvl w:val="0"/>
          <w:numId w:val="2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20B0900" w14:textId="77777777" w:rsidR="00032B79" w:rsidRPr="00A076C6" w:rsidRDefault="00000000">
      <w:pPr>
        <w:numPr>
          <w:ilvl w:val="0"/>
          <w:numId w:val="2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14:paraId="1C650C42" w14:textId="77777777" w:rsidR="00032B79" w:rsidRPr="00A076C6" w:rsidRDefault="00000000">
      <w:pPr>
        <w:numPr>
          <w:ilvl w:val="0"/>
          <w:numId w:val="21"/>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6B940FD9" w14:textId="77777777" w:rsidR="00032B79" w:rsidRPr="00A076C6" w:rsidRDefault="00000000">
      <w:pPr>
        <w:numPr>
          <w:ilvl w:val="0"/>
          <w:numId w:val="21"/>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2A30E9CD" w14:textId="77777777" w:rsidR="00032B79" w:rsidRDefault="00000000">
      <w:pPr>
        <w:numPr>
          <w:ilvl w:val="0"/>
          <w:numId w:val="22"/>
        </w:numPr>
        <w:ind w:left="780" w:right="180"/>
        <w:rPr>
          <w:rFonts w:hAnsi="Times New Roman" w:cs="Times New Roman"/>
          <w:color w:val="000000"/>
          <w:sz w:val="24"/>
          <w:szCs w:val="24"/>
        </w:rPr>
      </w:pPr>
      <w:r>
        <w:rPr>
          <w:rFonts w:hAnsi="Times New Roman" w:cs="Times New Roman"/>
          <w:b/>
          <w:bCs/>
          <w:color w:val="000000"/>
          <w:sz w:val="24"/>
          <w:szCs w:val="24"/>
        </w:rPr>
        <w:t>Овладение универсальными регулятивными действиями</w:t>
      </w:r>
    </w:p>
    <w:p w14:paraId="31861B97" w14:textId="77777777" w:rsidR="00032B79" w:rsidRDefault="00000000">
      <w:pPr>
        <w:rPr>
          <w:rFonts w:hAnsi="Times New Roman" w:cs="Times New Roman"/>
          <w:color w:val="000000"/>
          <w:sz w:val="24"/>
          <w:szCs w:val="24"/>
        </w:rPr>
      </w:pPr>
      <w:r>
        <w:rPr>
          <w:rFonts w:hAnsi="Times New Roman" w:cs="Times New Roman"/>
          <w:color w:val="000000"/>
          <w:sz w:val="24"/>
          <w:szCs w:val="24"/>
        </w:rPr>
        <w:t>Самоорганизация:</w:t>
      </w:r>
    </w:p>
    <w:p w14:paraId="00DD3997" w14:textId="77777777" w:rsidR="00032B79" w:rsidRPr="00A076C6" w:rsidRDefault="00000000">
      <w:pPr>
        <w:numPr>
          <w:ilvl w:val="0"/>
          <w:numId w:val="2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41F6FF24" w14:textId="77777777" w:rsidR="00032B79" w:rsidRPr="00A076C6" w:rsidRDefault="00000000">
      <w:pPr>
        <w:numPr>
          <w:ilvl w:val="0"/>
          <w:numId w:val="2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14:paraId="3BA6E524" w14:textId="77777777" w:rsidR="00032B79" w:rsidRPr="00A076C6" w:rsidRDefault="00000000">
      <w:pPr>
        <w:numPr>
          <w:ilvl w:val="0"/>
          <w:numId w:val="2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14:paraId="0CB16BF3" w14:textId="77777777" w:rsidR="00032B79" w:rsidRPr="00A076C6" w:rsidRDefault="00000000">
      <w:pPr>
        <w:numPr>
          <w:ilvl w:val="0"/>
          <w:numId w:val="2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расширять рамки учебного предмета на основе личных предпочтений;</w:t>
      </w:r>
    </w:p>
    <w:p w14:paraId="0D8702E7" w14:textId="77777777" w:rsidR="00032B79" w:rsidRPr="00A076C6" w:rsidRDefault="00000000">
      <w:pPr>
        <w:numPr>
          <w:ilvl w:val="0"/>
          <w:numId w:val="23"/>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0F86FF2F" w14:textId="77777777" w:rsidR="00032B79" w:rsidRDefault="00000000">
      <w:pPr>
        <w:numPr>
          <w:ilvl w:val="0"/>
          <w:numId w:val="23"/>
        </w:numPr>
        <w:ind w:left="780" w:right="180"/>
        <w:contextualSpacing/>
        <w:rPr>
          <w:rFonts w:hAnsi="Times New Roman" w:cs="Times New Roman"/>
          <w:color w:val="000000"/>
          <w:sz w:val="24"/>
          <w:szCs w:val="24"/>
        </w:rPr>
      </w:pPr>
      <w:r>
        <w:rPr>
          <w:rFonts w:hAnsi="Times New Roman" w:cs="Times New Roman"/>
          <w:color w:val="000000"/>
          <w:sz w:val="24"/>
          <w:szCs w:val="24"/>
        </w:rPr>
        <w:t>оценивать приобретенный опыт;</w:t>
      </w:r>
    </w:p>
    <w:p w14:paraId="48F86871" w14:textId="77777777" w:rsidR="00032B79" w:rsidRPr="00A076C6" w:rsidRDefault="00000000">
      <w:pPr>
        <w:numPr>
          <w:ilvl w:val="0"/>
          <w:numId w:val="23"/>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CCBA3FE" w14:textId="77777777" w:rsidR="00032B79" w:rsidRDefault="00000000">
      <w:pPr>
        <w:rPr>
          <w:rFonts w:hAnsi="Times New Roman" w:cs="Times New Roman"/>
          <w:color w:val="000000"/>
          <w:sz w:val="24"/>
          <w:szCs w:val="24"/>
        </w:rPr>
      </w:pPr>
      <w:r>
        <w:rPr>
          <w:rFonts w:hAnsi="Times New Roman" w:cs="Times New Roman"/>
          <w:color w:val="000000"/>
          <w:sz w:val="24"/>
          <w:szCs w:val="24"/>
        </w:rPr>
        <w:t>Самоконтроль:</w:t>
      </w:r>
    </w:p>
    <w:p w14:paraId="2B5F4B86" w14:textId="77777777" w:rsidR="00032B79" w:rsidRPr="00A076C6" w:rsidRDefault="00000000">
      <w:pPr>
        <w:numPr>
          <w:ilvl w:val="0"/>
          <w:numId w:val="2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14:paraId="01E11E16" w14:textId="77777777" w:rsidR="00032B79" w:rsidRPr="00A076C6" w:rsidRDefault="00000000">
      <w:pPr>
        <w:numPr>
          <w:ilvl w:val="0"/>
          <w:numId w:val="2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344BF3A1" w14:textId="77777777" w:rsidR="00032B79" w:rsidRPr="00A076C6" w:rsidRDefault="00000000">
      <w:pPr>
        <w:numPr>
          <w:ilvl w:val="0"/>
          <w:numId w:val="24"/>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уметь оценивать риски и своевременно принимать решения по их снижению;</w:t>
      </w:r>
    </w:p>
    <w:p w14:paraId="60CE45D3" w14:textId="77777777" w:rsidR="00032B79" w:rsidRPr="00A076C6" w:rsidRDefault="00000000">
      <w:pPr>
        <w:numPr>
          <w:ilvl w:val="0"/>
          <w:numId w:val="24"/>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принимать мотивы и аргументы других при анализе результатов деятельности.</w:t>
      </w:r>
    </w:p>
    <w:p w14:paraId="6459946E" w14:textId="77777777" w:rsidR="00032B79" w:rsidRDefault="00000000">
      <w:pPr>
        <w:rPr>
          <w:rFonts w:hAnsi="Times New Roman" w:cs="Times New Roman"/>
          <w:color w:val="000000"/>
          <w:sz w:val="24"/>
          <w:szCs w:val="24"/>
        </w:rPr>
      </w:pPr>
      <w:r>
        <w:rPr>
          <w:rFonts w:hAnsi="Times New Roman" w:cs="Times New Roman"/>
          <w:color w:val="000000"/>
          <w:sz w:val="24"/>
          <w:szCs w:val="24"/>
        </w:rPr>
        <w:t>Принятие себя и других:</w:t>
      </w:r>
    </w:p>
    <w:p w14:paraId="5BA02590" w14:textId="77777777" w:rsidR="00032B79" w:rsidRPr="00A076C6" w:rsidRDefault="00000000">
      <w:pPr>
        <w:numPr>
          <w:ilvl w:val="0"/>
          <w:numId w:val="25"/>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принимать себя, понимая свои недостатки и достоинства;</w:t>
      </w:r>
    </w:p>
    <w:p w14:paraId="29CDEAD8" w14:textId="77777777" w:rsidR="00032B79" w:rsidRPr="00A076C6" w:rsidRDefault="00000000">
      <w:pPr>
        <w:numPr>
          <w:ilvl w:val="0"/>
          <w:numId w:val="25"/>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принимать мотивы и аргументы других при анализе результатов деятельности;</w:t>
      </w:r>
    </w:p>
    <w:p w14:paraId="5BB718AA" w14:textId="77777777" w:rsidR="00032B79" w:rsidRPr="00A076C6" w:rsidRDefault="00000000">
      <w:pPr>
        <w:numPr>
          <w:ilvl w:val="0"/>
          <w:numId w:val="25"/>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признавать свое право и право других на ошибки;</w:t>
      </w:r>
    </w:p>
    <w:p w14:paraId="1A3A1471" w14:textId="77777777" w:rsidR="00032B79" w:rsidRPr="00A076C6" w:rsidRDefault="00000000">
      <w:pPr>
        <w:numPr>
          <w:ilvl w:val="0"/>
          <w:numId w:val="25"/>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развивать способность понимать мир с позиции другого человека.</w:t>
      </w:r>
    </w:p>
    <w:p w14:paraId="412EEEFE" w14:textId="77777777" w:rsidR="00032B79" w:rsidRPr="00A076C6" w:rsidRDefault="00000000">
      <w:pPr>
        <w:spacing w:line="600" w:lineRule="atLeast"/>
        <w:rPr>
          <w:b/>
          <w:bCs/>
          <w:color w:val="252525"/>
          <w:spacing w:val="-2"/>
          <w:sz w:val="42"/>
          <w:szCs w:val="42"/>
          <w:lang w:val="ru-RU"/>
        </w:rPr>
      </w:pPr>
      <w:r w:rsidRPr="00A076C6">
        <w:rPr>
          <w:b/>
          <w:bCs/>
          <w:color w:val="252525"/>
          <w:spacing w:val="-2"/>
          <w:sz w:val="42"/>
          <w:szCs w:val="42"/>
          <w:lang w:val="ru-RU"/>
        </w:rPr>
        <w:t>Предметные результаты</w:t>
      </w:r>
    </w:p>
    <w:p w14:paraId="40936C1A"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10-й класс</w:t>
      </w:r>
    </w:p>
    <w:p w14:paraId="72A6F58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0A259B27"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5FBDE4AF"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12FAEC49"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3F4776C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w:t>
      </w:r>
      <w:r w:rsidRPr="00A076C6">
        <w:rPr>
          <w:rFonts w:hAnsi="Times New Roman" w:cs="Times New Roman"/>
          <w:color w:val="000000"/>
          <w:sz w:val="24"/>
          <w:szCs w:val="24"/>
          <w:lang w:val="ru-RU"/>
        </w:rPr>
        <w:lastRenderedPageBreak/>
        <w:t>факторы долгосрочного экономического роста; механизмы государственного регулирования экономики, международное разделение труда;</w:t>
      </w:r>
    </w:p>
    <w:p w14:paraId="33A463FF"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14:paraId="449CEDD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535D9139"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4799070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54B08BA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14:paraId="13E9C71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0A8816F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hAnsi="Times New Roman" w:cs="Times New Roman"/>
          <w:color w:val="000000"/>
          <w:sz w:val="24"/>
          <w:szCs w:val="24"/>
        </w:rPr>
        <w:t>XXI</w:t>
      </w:r>
      <w:r w:rsidRPr="00A076C6">
        <w:rPr>
          <w:rFonts w:hAnsi="Times New Roman" w:cs="Times New Roman"/>
          <w:color w:val="000000"/>
          <w:sz w:val="24"/>
          <w:szCs w:val="24"/>
          <w:lang w:val="ru-RU"/>
        </w:rPr>
        <w:t xml:space="preserve"> веке,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1E52E5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w:t>
      </w:r>
      <w:r w:rsidRPr="00A076C6">
        <w:rPr>
          <w:rFonts w:hAnsi="Times New Roman" w:cs="Times New Roman"/>
          <w:color w:val="000000"/>
          <w:sz w:val="24"/>
          <w:szCs w:val="24"/>
          <w:lang w:val="ru-RU"/>
        </w:rPr>
        <w:lastRenderedPageBreak/>
        <w:t>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702F6CB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66A694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1B5640BC"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56FE21A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6E5D9D5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w:t>
      </w:r>
      <w:r w:rsidRPr="00A076C6">
        <w:rPr>
          <w:rFonts w:hAnsi="Times New Roman" w:cs="Times New Roman"/>
          <w:color w:val="000000"/>
          <w:sz w:val="24"/>
          <w:szCs w:val="24"/>
          <w:lang w:val="ru-RU"/>
        </w:rPr>
        <w:lastRenderedPageBreak/>
        <w:t>обязанностей потребителя финансовых услуг с учетом основных способов снижения рисков и правил личной финансовой безопасности.</w:t>
      </w:r>
    </w:p>
    <w:p w14:paraId="186B049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5C9C5FAF"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760FB14F"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11-й класс</w:t>
      </w:r>
    </w:p>
    <w:p w14:paraId="531223C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79F266EC"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6363545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74A73098"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4D0030C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w:t>
      </w:r>
      <w:r w:rsidRPr="00A076C6">
        <w:rPr>
          <w:rFonts w:hAnsi="Times New Roman" w:cs="Times New Roman"/>
          <w:color w:val="000000"/>
          <w:sz w:val="24"/>
          <w:szCs w:val="24"/>
          <w:lang w:val="ru-RU"/>
        </w:rPr>
        <w:lastRenderedPageBreak/>
        <w:t>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1B5B279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14:paraId="1309BC2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7783A27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0FFBC27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485F000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7F91E9D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w:t>
      </w:r>
      <w:r w:rsidRPr="00A076C6">
        <w:rPr>
          <w:rFonts w:hAnsi="Times New Roman" w:cs="Times New Roman"/>
          <w:color w:val="000000"/>
          <w:sz w:val="24"/>
          <w:szCs w:val="24"/>
          <w:lang w:val="ru-RU"/>
        </w:rPr>
        <w:lastRenderedPageBreak/>
        <w:t>Федерации; политических партий; средств массовой информации в политической жизни общества; правоохранительных органов;</w:t>
      </w:r>
    </w:p>
    <w:p w14:paraId="1BC56F6C"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14:paraId="0050354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2018199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7999B6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3AECA55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238F3D3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492D301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w:t>
      </w:r>
      <w:r w:rsidRPr="00A076C6">
        <w:rPr>
          <w:rFonts w:hAnsi="Times New Roman" w:cs="Times New Roman"/>
          <w:color w:val="000000"/>
          <w:sz w:val="24"/>
          <w:szCs w:val="24"/>
          <w:lang w:val="ru-RU"/>
        </w:rPr>
        <w:lastRenderedPageBreak/>
        <w:t>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6599CD0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585B38A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3E98E72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0AE7F15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7F22AFA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w:t>
      </w:r>
      <w:r w:rsidRPr="00A076C6">
        <w:rPr>
          <w:rFonts w:hAnsi="Times New Roman" w:cs="Times New Roman"/>
          <w:color w:val="000000"/>
          <w:sz w:val="24"/>
          <w:szCs w:val="24"/>
          <w:lang w:val="ru-RU"/>
        </w:rPr>
        <w:lastRenderedPageBreak/>
        <w:t>включая нормы морали и права, ценностей; осознавать неприемлемость антиобщественного поведения, опасность алкоголизма и наркомании.</w:t>
      </w:r>
    </w:p>
    <w:p w14:paraId="70BAA9EF" w14:textId="77777777" w:rsidR="00032B79" w:rsidRPr="00A076C6" w:rsidRDefault="00000000">
      <w:pPr>
        <w:spacing w:line="600" w:lineRule="atLeast"/>
        <w:rPr>
          <w:b/>
          <w:bCs/>
          <w:color w:val="252525"/>
          <w:spacing w:val="-2"/>
          <w:sz w:val="48"/>
          <w:szCs w:val="48"/>
          <w:lang w:val="ru-RU"/>
        </w:rPr>
      </w:pPr>
      <w:r w:rsidRPr="00A076C6">
        <w:rPr>
          <w:b/>
          <w:bCs/>
          <w:color w:val="252525"/>
          <w:spacing w:val="-2"/>
          <w:sz w:val="48"/>
          <w:szCs w:val="48"/>
          <w:lang w:val="ru-RU"/>
        </w:rPr>
        <w:t>Содержание учебного предмета</w:t>
      </w:r>
    </w:p>
    <w:p w14:paraId="44161C40" w14:textId="77777777" w:rsidR="00032B79" w:rsidRPr="00A076C6" w:rsidRDefault="00000000">
      <w:pPr>
        <w:spacing w:line="600" w:lineRule="atLeast"/>
        <w:rPr>
          <w:b/>
          <w:bCs/>
          <w:color w:val="252525"/>
          <w:spacing w:val="-2"/>
          <w:sz w:val="42"/>
          <w:szCs w:val="42"/>
          <w:lang w:val="ru-RU"/>
        </w:rPr>
      </w:pPr>
      <w:r w:rsidRPr="00A076C6">
        <w:rPr>
          <w:b/>
          <w:bCs/>
          <w:color w:val="252525"/>
          <w:spacing w:val="-2"/>
          <w:sz w:val="42"/>
          <w:szCs w:val="42"/>
          <w:lang w:val="ru-RU"/>
        </w:rPr>
        <w:t>10-й класс</w:t>
      </w:r>
    </w:p>
    <w:p w14:paraId="1F46A8C8"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Человек в обществе</w:t>
      </w:r>
    </w:p>
    <w:p w14:paraId="74C5B8D9"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605165E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2DBE24C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7294ECE8"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56517698"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Российское общество и человек перед лицом угроз и вызовов </w:t>
      </w:r>
      <w:r>
        <w:rPr>
          <w:rFonts w:hAnsi="Times New Roman" w:cs="Times New Roman"/>
          <w:color w:val="000000"/>
          <w:sz w:val="24"/>
          <w:szCs w:val="24"/>
        </w:rPr>
        <w:t>XXI</w:t>
      </w:r>
      <w:r w:rsidRPr="00A076C6">
        <w:rPr>
          <w:rFonts w:hAnsi="Times New Roman" w:cs="Times New Roman"/>
          <w:color w:val="000000"/>
          <w:sz w:val="24"/>
          <w:szCs w:val="24"/>
          <w:lang w:val="ru-RU"/>
        </w:rPr>
        <w:t xml:space="preserve"> века.</w:t>
      </w:r>
    </w:p>
    <w:p w14:paraId="0E3F77DE"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Духовная культура</w:t>
      </w:r>
    </w:p>
    <w:p w14:paraId="33E6408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2346AD2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14:paraId="696D5B6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23594F8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344C82E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764591E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14:paraId="65FA620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Особенности профессиональной деятельности в сфере науки, образования, искусства.</w:t>
      </w:r>
    </w:p>
    <w:p w14:paraId="518F2844"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Экономическая жизнь общества</w:t>
      </w:r>
    </w:p>
    <w:p w14:paraId="7C08995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70F0446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4C7CDF2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6D8912B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3E9FB78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1050364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703EBD7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31F6AA16" w14:textId="77777777" w:rsidR="00032B79" w:rsidRPr="00A076C6" w:rsidRDefault="00000000">
      <w:pPr>
        <w:spacing w:line="600" w:lineRule="atLeast"/>
        <w:rPr>
          <w:b/>
          <w:bCs/>
          <w:color w:val="252525"/>
          <w:spacing w:val="-2"/>
          <w:sz w:val="42"/>
          <w:szCs w:val="42"/>
          <w:lang w:val="ru-RU"/>
        </w:rPr>
      </w:pPr>
      <w:r w:rsidRPr="00A076C6">
        <w:rPr>
          <w:b/>
          <w:bCs/>
          <w:color w:val="252525"/>
          <w:spacing w:val="-2"/>
          <w:sz w:val="42"/>
          <w:szCs w:val="42"/>
          <w:lang w:val="ru-RU"/>
        </w:rPr>
        <w:t>11-й класс</w:t>
      </w:r>
    </w:p>
    <w:p w14:paraId="5EE7E894"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Социальная сфера</w:t>
      </w:r>
    </w:p>
    <w:p w14:paraId="01D266C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7FBCF70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14:paraId="0F5D4CC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0957C75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0787F66F"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14:paraId="0605A3E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216E2C90"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Политическая сфера</w:t>
      </w:r>
    </w:p>
    <w:p w14:paraId="1AB0610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Политическая власть и субъекты политики в современном обществе. Политические институты. Политическая деятельность.</w:t>
      </w:r>
    </w:p>
    <w:p w14:paraId="7B867B9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714139D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6E548DB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3CCCE677"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1BB2465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14:paraId="21421D2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Политическая элита и политическое лидерство. Типология лидерства.</w:t>
      </w:r>
    </w:p>
    <w:p w14:paraId="0066147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14:paraId="672B5618"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Правовое регулирование общественных отношений в Российской Федерации</w:t>
      </w:r>
    </w:p>
    <w:p w14:paraId="0492BA27"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0BFC2D75"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6468995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1BCEEB5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6C27D29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4EC7684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52F7B82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Административное право и его субъекты. Административное правонарушение и административная ответственность.</w:t>
      </w:r>
    </w:p>
    <w:p w14:paraId="04611DB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Экологическое законодательство. Экологические правонарушения. Способы защиты права на благоприятную окружающую среду.</w:t>
      </w:r>
    </w:p>
    <w:p w14:paraId="1CBCE18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14:paraId="1523A8F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Гражданские споры, порядок их рассмотрения. Основные принципы гражданского процесса. Участники гражданского процесса.</w:t>
      </w:r>
    </w:p>
    <w:p w14:paraId="1414FD4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Административный процесс. Судебное производство по делам об административных правонарушениях.</w:t>
      </w:r>
    </w:p>
    <w:p w14:paraId="0445F4A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Уголовный процесс, его принципы и стадии. Субъекты уголовного процесса.</w:t>
      </w:r>
    </w:p>
    <w:p w14:paraId="0AC6517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Конституционное судопроизводство. Арбитражное судопроизводство.</w:t>
      </w:r>
    </w:p>
    <w:p w14:paraId="752F92DF"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Юридическое образование, юристы как социально-профессиональная группа.</w:t>
      </w:r>
    </w:p>
    <w:p w14:paraId="3D227D02" w14:textId="77777777" w:rsidR="00032B79" w:rsidRPr="00A076C6" w:rsidRDefault="00000000">
      <w:pPr>
        <w:spacing w:line="600" w:lineRule="atLeast"/>
        <w:rPr>
          <w:b/>
          <w:bCs/>
          <w:color w:val="252525"/>
          <w:spacing w:val="-2"/>
          <w:sz w:val="48"/>
          <w:szCs w:val="48"/>
          <w:lang w:val="ru-RU"/>
        </w:rPr>
      </w:pPr>
      <w:r w:rsidRPr="00A076C6">
        <w:rPr>
          <w:b/>
          <w:bCs/>
          <w:color w:val="252525"/>
          <w:spacing w:val="-2"/>
          <w:sz w:val="48"/>
          <w:szCs w:val="48"/>
          <w:lang w:val="ru-RU"/>
        </w:rPr>
        <w:t>Тематическое планирование</w:t>
      </w:r>
    </w:p>
    <w:p w14:paraId="6F22834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Тематическое планирование по обществознанию</w:t>
      </w:r>
      <w:r>
        <w:rPr>
          <w:rFonts w:hAnsi="Times New Roman" w:cs="Times New Roman"/>
          <w:color w:val="000000"/>
          <w:sz w:val="24"/>
          <w:szCs w:val="24"/>
        </w:rPr>
        <w:t> </w:t>
      </w:r>
      <w:r w:rsidRPr="00A076C6">
        <w:rPr>
          <w:rFonts w:hAnsi="Times New Roman" w:cs="Times New Roman"/>
          <w:color w:val="000000"/>
          <w:sz w:val="24"/>
          <w:szCs w:val="24"/>
          <w:lang w:val="ru-RU"/>
        </w:rPr>
        <w:t>для 10–11-х классов 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обществознания.</w:t>
      </w:r>
    </w:p>
    <w:p w14:paraId="1A13148F"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14:paraId="69087CC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Выделение данного приоритета связано с потребностью обучающихся в жизненном самоопределении, в выборе дальнейшего жизненного пути, который открывается перед ними на пороге самостоятельной взрослой жизни.</w:t>
      </w:r>
    </w:p>
    <w:p w14:paraId="05A8AFEC"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На уроках обществознания обучающиеся могут приобрести:</w:t>
      </w:r>
    </w:p>
    <w:p w14:paraId="3371B658" w14:textId="77777777" w:rsidR="00032B79" w:rsidRPr="00A076C6" w:rsidRDefault="00000000">
      <w:pPr>
        <w:numPr>
          <w:ilvl w:val="0"/>
          <w:numId w:val="2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 xml:space="preserve">опыт самостоятельного приобретения новых знаний, проведения научных исследований, опыт проектной деятельности; </w:t>
      </w:r>
    </w:p>
    <w:p w14:paraId="2C6D1DFE" w14:textId="77777777" w:rsidR="00032B79" w:rsidRPr="00A076C6" w:rsidRDefault="00000000">
      <w:pPr>
        <w:numPr>
          <w:ilvl w:val="0"/>
          <w:numId w:val="2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lastRenderedPageBreak/>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14:paraId="712472CF" w14:textId="77777777" w:rsidR="00032B79" w:rsidRPr="00A076C6" w:rsidRDefault="00000000">
      <w:pPr>
        <w:numPr>
          <w:ilvl w:val="0"/>
          <w:numId w:val="26"/>
        </w:numPr>
        <w:ind w:left="780" w:right="180"/>
        <w:contextualSpacing/>
        <w:rPr>
          <w:rFonts w:hAnsi="Times New Roman" w:cs="Times New Roman"/>
          <w:color w:val="000000"/>
          <w:sz w:val="24"/>
          <w:szCs w:val="24"/>
          <w:lang w:val="ru-RU"/>
        </w:rPr>
      </w:pPr>
      <w:r w:rsidRPr="00A076C6">
        <w:rPr>
          <w:rFonts w:hAnsi="Times New Roman" w:cs="Times New Roman"/>
          <w:color w:val="000000"/>
          <w:sz w:val="24"/>
          <w:szCs w:val="24"/>
          <w:lang w:val="ru-RU"/>
        </w:rPr>
        <w:t>опыт дел, направленных на пользу своему родному городу или селу, стране в целом, опыт деятельного выражения собственной гражданской позиции;</w:t>
      </w:r>
    </w:p>
    <w:p w14:paraId="1E5571BA" w14:textId="77777777" w:rsidR="00032B79" w:rsidRPr="00A076C6" w:rsidRDefault="00000000">
      <w:pPr>
        <w:numPr>
          <w:ilvl w:val="0"/>
          <w:numId w:val="26"/>
        </w:numPr>
        <w:ind w:left="780" w:right="180"/>
        <w:rPr>
          <w:rFonts w:hAnsi="Times New Roman" w:cs="Times New Roman"/>
          <w:color w:val="000000"/>
          <w:sz w:val="24"/>
          <w:szCs w:val="24"/>
          <w:lang w:val="ru-RU"/>
        </w:rPr>
      </w:pPr>
      <w:r w:rsidRPr="00A076C6">
        <w:rPr>
          <w:rFonts w:hAnsi="Times New Roman" w:cs="Times New Roman"/>
          <w:color w:val="000000"/>
          <w:sz w:val="24"/>
          <w:szCs w:val="24"/>
          <w:lang w:val="ru-RU"/>
        </w:rPr>
        <w:t>опыт самопознания и самоанализа, опыт социально приемлемого самовыражения и самореализации.</w:t>
      </w:r>
    </w:p>
    <w:p w14:paraId="4EF8B03B" w14:textId="77777777" w:rsidR="00032B79" w:rsidRDefault="00000000">
      <w:pPr>
        <w:spacing w:line="600" w:lineRule="atLeast"/>
        <w:rPr>
          <w:b/>
          <w:bCs/>
          <w:color w:val="252525"/>
          <w:spacing w:val="-2"/>
          <w:sz w:val="42"/>
          <w:szCs w:val="42"/>
        </w:rPr>
      </w:pPr>
      <w:r>
        <w:rPr>
          <w:b/>
          <w:bCs/>
          <w:color w:val="252525"/>
          <w:spacing w:val="-2"/>
          <w:sz w:val="42"/>
          <w:szCs w:val="42"/>
        </w:rPr>
        <w:t>10-й класс </w:t>
      </w:r>
    </w:p>
    <w:tbl>
      <w:tblPr>
        <w:tblW w:w="5000" w:type="pct"/>
        <w:tblCellMar>
          <w:top w:w="15" w:type="dxa"/>
          <w:left w:w="15" w:type="dxa"/>
          <w:bottom w:w="15" w:type="dxa"/>
          <w:right w:w="15" w:type="dxa"/>
        </w:tblCellMar>
        <w:tblLook w:val="04A0" w:firstRow="1" w:lastRow="0" w:firstColumn="1" w:lastColumn="0" w:noHBand="0" w:noVBand="1"/>
      </w:tblPr>
      <w:tblGrid>
        <w:gridCol w:w="494"/>
        <w:gridCol w:w="2432"/>
        <w:gridCol w:w="753"/>
        <w:gridCol w:w="1648"/>
        <w:gridCol w:w="1717"/>
        <w:gridCol w:w="2133"/>
      </w:tblGrid>
      <w:tr w:rsidR="00032B79" w14:paraId="798163E7"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8DA219"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7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906AAF"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5967A1"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39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98432"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032B79" w14:paraId="390F4D3C"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E28AC7" w14:textId="77777777" w:rsidR="00032B79" w:rsidRDefault="00032B79">
            <w:pPr>
              <w:ind w:left="75" w:right="75"/>
              <w:rPr>
                <w:rFonts w:hAnsi="Times New Roman" w:cs="Times New Roman"/>
                <w:color w:val="000000"/>
                <w:sz w:val="24"/>
                <w:szCs w:val="24"/>
              </w:rPr>
            </w:pPr>
          </w:p>
        </w:tc>
        <w:tc>
          <w:tcPr>
            <w:tcW w:w="27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2E9DB"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025040"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D6AFD"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8E272D"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39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81DD30" w14:textId="77777777" w:rsidR="00032B79" w:rsidRDefault="00032B79">
            <w:pPr>
              <w:ind w:left="75" w:right="75"/>
              <w:rPr>
                <w:rFonts w:hAnsi="Times New Roman" w:cs="Times New Roman"/>
                <w:color w:val="000000"/>
                <w:sz w:val="24"/>
                <w:szCs w:val="24"/>
              </w:rPr>
            </w:pPr>
          </w:p>
        </w:tc>
      </w:tr>
      <w:tr w:rsidR="00032B79" w14:paraId="3A3441E6" w14:textId="7777777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2C5A0"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Раздел 1. Человек в обществе</w:t>
            </w:r>
          </w:p>
        </w:tc>
      </w:tr>
      <w:tr w:rsidR="00032B79" w14:paraId="11C0BCE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0E5EE" w14:textId="77777777" w:rsidR="00032B79" w:rsidRDefault="00000000">
            <w:pPr>
              <w:rPr>
                <w:rFonts w:hAnsi="Times New Roman" w:cs="Times New Roman"/>
                <w:color w:val="000000"/>
                <w:sz w:val="24"/>
                <w:szCs w:val="24"/>
              </w:rPr>
            </w:pPr>
            <w:r>
              <w:rPr>
                <w:rFonts w:hAnsi="Times New Roman" w:cs="Times New Roman"/>
                <w:color w:val="000000"/>
                <w:sz w:val="24"/>
                <w:szCs w:val="24"/>
              </w:rPr>
              <w:t>1.1</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1198FA" w14:textId="77777777" w:rsidR="00032B79" w:rsidRDefault="00000000">
            <w:pPr>
              <w:rPr>
                <w:rFonts w:hAnsi="Times New Roman" w:cs="Times New Roman"/>
                <w:color w:val="000000"/>
                <w:sz w:val="24"/>
                <w:szCs w:val="24"/>
              </w:rPr>
            </w:pPr>
            <w:r>
              <w:rPr>
                <w:rFonts w:hAnsi="Times New Roman" w:cs="Times New Roman"/>
                <w:color w:val="000000"/>
                <w:sz w:val="24"/>
                <w:szCs w:val="24"/>
              </w:rPr>
              <w:t>Общество и общественные отношения</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68D89"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07BA9"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64F9C2"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E4883" w14:textId="77777777" w:rsidR="00032B79" w:rsidRDefault="00000000">
            <w:r>
              <w:rPr>
                <w:rFonts w:hAnsi="Times New Roman" w:cs="Times New Roman"/>
                <w:color w:val="000000"/>
                <w:sz w:val="24"/>
                <w:szCs w:val="24"/>
              </w:rPr>
              <w:t>&lt;...&gt;</w:t>
            </w:r>
          </w:p>
        </w:tc>
      </w:tr>
      <w:tr w:rsidR="00032B79" w14:paraId="4212F19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BD8BD" w14:textId="77777777" w:rsidR="00032B79" w:rsidRDefault="00000000">
            <w:pPr>
              <w:rPr>
                <w:rFonts w:hAnsi="Times New Roman" w:cs="Times New Roman"/>
                <w:color w:val="000000"/>
                <w:sz w:val="24"/>
                <w:szCs w:val="24"/>
              </w:rPr>
            </w:pPr>
            <w:r>
              <w:rPr>
                <w:rFonts w:hAnsi="Times New Roman" w:cs="Times New Roman"/>
                <w:color w:val="000000"/>
                <w:sz w:val="24"/>
                <w:szCs w:val="24"/>
              </w:rPr>
              <w:t>1.2</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5696F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Информационное общество и массовые коммуникации</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E94B94"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55729"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DBD65"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87D569" w14:textId="77777777" w:rsidR="00032B79" w:rsidRDefault="00000000">
            <w:r>
              <w:rPr>
                <w:rFonts w:hAnsi="Times New Roman" w:cs="Times New Roman"/>
                <w:color w:val="000000"/>
                <w:sz w:val="24"/>
                <w:szCs w:val="24"/>
              </w:rPr>
              <w:t>&lt;...&gt;</w:t>
            </w:r>
          </w:p>
        </w:tc>
      </w:tr>
      <w:tr w:rsidR="00032B79" w14:paraId="63EE68F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AFC87" w14:textId="77777777" w:rsidR="00032B79" w:rsidRDefault="00000000">
            <w:pPr>
              <w:rPr>
                <w:rFonts w:hAnsi="Times New Roman" w:cs="Times New Roman"/>
                <w:color w:val="000000"/>
                <w:sz w:val="24"/>
                <w:szCs w:val="24"/>
              </w:rPr>
            </w:pPr>
            <w:r>
              <w:rPr>
                <w:rFonts w:hAnsi="Times New Roman" w:cs="Times New Roman"/>
                <w:color w:val="000000"/>
                <w:sz w:val="24"/>
                <w:szCs w:val="24"/>
              </w:rPr>
              <w:t>1.3</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46BC9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Развитие общества. Глобализация и ее противоречия</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BE5FFF"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5A3BC"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744ED"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BC2BF1" w14:textId="77777777" w:rsidR="00032B79" w:rsidRDefault="00000000">
            <w:r>
              <w:rPr>
                <w:rFonts w:hAnsi="Times New Roman" w:cs="Times New Roman"/>
                <w:color w:val="000000"/>
                <w:sz w:val="24"/>
                <w:szCs w:val="24"/>
              </w:rPr>
              <w:t>&lt;...&gt;</w:t>
            </w:r>
          </w:p>
        </w:tc>
      </w:tr>
      <w:tr w:rsidR="00032B79" w14:paraId="33D0083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3E5A5F" w14:textId="77777777" w:rsidR="00032B79" w:rsidRDefault="00000000">
            <w:pPr>
              <w:rPr>
                <w:rFonts w:hAnsi="Times New Roman" w:cs="Times New Roman"/>
                <w:color w:val="000000"/>
                <w:sz w:val="24"/>
                <w:szCs w:val="24"/>
              </w:rPr>
            </w:pPr>
            <w:r>
              <w:rPr>
                <w:rFonts w:hAnsi="Times New Roman" w:cs="Times New Roman"/>
                <w:color w:val="000000"/>
                <w:sz w:val="24"/>
                <w:szCs w:val="24"/>
              </w:rPr>
              <w:t>1.4</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DCBA7"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Становление личности в процессе социализации</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1A70AE"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180BA"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943E47"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61A69" w14:textId="77777777" w:rsidR="00032B79" w:rsidRDefault="00000000">
            <w:r>
              <w:rPr>
                <w:rFonts w:hAnsi="Times New Roman" w:cs="Times New Roman"/>
                <w:color w:val="000000"/>
                <w:sz w:val="24"/>
                <w:szCs w:val="24"/>
              </w:rPr>
              <w:t>&lt;...&gt;</w:t>
            </w:r>
          </w:p>
        </w:tc>
      </w:tr>
      <w:tr w:rsidR="00032B79" w14:paraId="07A69FD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D7BFD5" w14:textId="77777777" w:rsidR="00032B79" w:rsidRDefault="00000000">
            <w:pPr>
              <w:rPr>
                <w:rFonts w:hAnsi="Times New Roman" w:cs="Times New Roman"/>
                <w:color w:val="000000"/>
                <w:sz w:val="24"/>
                <w:szCs w:val="24"/>
              </w:rPr>
            </w:pPr>
            <w:r>
              <w:rPr>
                <w:rFonts w:hAnsi="Times New Roman" w:cs="Times New Roman"/>
                <w:color w:val="000000"/>
                <w:sz w:val="24"/>
                <w:szCs w:val="24"/>
              </w:rPr>
              <w:t>1.5</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71B68" w14:textId="77777777" w:rsidR="00032B79" w:rsidRDefault="00000000">
            <w:pPr>
              <w:rPr>
                <w:rFonts w:hAnsi="Times New Roman" w:cs="Times New Roman"/>
                <w:color w:val="000000"/>
                <w:sz w:val="24"/>
                <w:szCs w:val="24"/>
              </w:rPr>
            </w:pPr>
            <w:r>
              <w:rPr>
                <w:rFonts w:hAnsi="Times New Roman" w:cs="Times New Roman"/>
                <w:color w:val="000000"/>
                <w:sz w:val="24"/>
                <w:szCs w:val="24"/>
              </w:rPr>
              <w:t>Деятельность человека</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33421"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3BD8A"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B3205"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CAD052" w14:textId="77777777" w:rsidR="00032B79" w:rsidRDefault="00000000">
            <w:pPr>
              <w:rPr>
                <w:rFonts w:hAnsi="Times New Roman" w:cs="Times New Roman"/>
                <w:color w:val="000000"/>
                <w:sz w:val="24"/>
                <w:szCs w:val="24"/>
              </w:rPr>
            </w:pPr>
            <w:r>
              <w:rPr>
                <w:rFonts w:hAnsi="Times New Roman" w:cs="Times New Roman"/>
                <w:color w:val="000000"/>
                <w:sz w:val="24"/>
                <w:szCs w:val="24"/>
              </w:rPr>
              <w:t>&lt;...&gt;</w:t>
            </w:r>
          </w:p>
        </w:tc>
      </w:tr>
      <w:tr w:rsidR="00032B79" w14:paraId="0BAA8EA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4F1B4E" w14:textId="77777777" w:rsidR="00032B79" w:rsidRDefault="00000000">
            <w:pPr>
              <w:rPr>
                <w:rFonts w:hAnsi="Times New Roman" w:cs="Times New Roman"/>
                <w:color w:val="000000"/>
                <w:sz w:val="24"/>
                <w:szCs w:val="24"/>
              </w:rPr>
            </w:pPr>
            <w:r>
              <w:rPr>
                <w:rFonts w:hAnsi="Times New Roman" w:cs="Times New Roman"/>
                <w:color w:val="000000"/>
                <w:sz w:val="24"/>
                <w:szCs w:val="24"/>
              </w:rPr>
              <w:t>1.6</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7402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Познавательная деятельность человека. Научное познание</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4D036"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74A2B9"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937DD5"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4F1A24" w14:textId="77777777" w:rsidR="00032B79" w:rsidRDefault="00000000">
            <w:r>
              <w:rPr>
                <w:rFonts w:hAnsi="Times New Roman" w:cs="Times New Roman"/>
                <w:color w:val="000000"/>
                <w:sz w:val="24"/>
                <w:szCs w:val="24"/>
              </w:rPr>
              <w:t>&lt;...&gt;</w:t>
            </w:r>
          </w:p>
        </w:tc>
      </w:tr>
      <w:tr w:rsidR="00032B79" w14:paraId="150D83D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305426" w14:textId="77777777" w:rsidR="00032B79" w:rsidRDefault="00000000">
            <w:pPr>
              <w:rPr>
                <w:rFonts w:hAnsi="Times New Roman" w:cs="Times New Roman"/>
                <w:color w:val="000000"/>
                <w:sz w:val="24"/>
                <w:szCs w:val="24"/>
              </w:rPr>
            </w:pPr>
            <w:r>
              <w:rPr>
                <w:rFonts w:hAnsi="Times New Roman" w:cs="Times New Roman"/>
                <w:color w:val="000000"/>
                <w:sz w:val="24"/>
                <w:szCs w:val="24"/>
              </w:rPr>
              <w:t>1.7</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18EC5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Повторительно-обобщающий урок по разделу «Человек в обществе»</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301B86"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9CD3ED" w14:textId="77777777" w:rsidR="00032B79" w:rsidRDefault="00000000">
            <w:r>
              <w:rPr>
                <w:rFonts w:hAnsi="Times New Roman" w:cs="Times New Roman"/>
                <w:color w:val="000000"/>
                <w:sz w:val="24"/>
                <w:szCs w:val="24"/>
              </w:rPr>
              <w:t>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AE252" w14:textId="77777777" w:rsidR="00032B79" w:rsidRDefault="00000000">
            <w:r>
              <w:rPr>
                <w:rFonts w:hAnsi="Times New Roman" w:cs="Times New Roman"/>
                <w:color w:val="000000"/>
                <w:sz w:val="24"/>
                <w:szCs w:val="24"/>
              </w:rPr>
              <w:t>1</w:t>
            </w: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49389B" w14:textId="77777777" w:rsidR="00032B79" w:rsidRDefault="00000000">
            <w:r>
              <w:rPr>
                <w:rFonts w:hAnsi="Times New Roman" w:cs="Times New Roman"/>
                <w:color w:val="000000"/>
                <w:sz w:val="24"/>
                <w:szCs w:val="24"/>
              </w:rPr>
              <w:t>&lt;...&gt;</w:t>
            </w:r>
          </w:p>
        </w:tc>
      </w:tr>
      <w:tr w:rsidR="00032B79" w14:paraId="10630C88"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716AF" w14:textId="77777777" w:rsidR="00032B79" w:rsidRDefault="00000000">
            <w:pPr>
              <w:rPr>
                <w:rFonts w:hAnsi="Times New Roman" w:cs="Times New Roman"/>
                <w:color w:val="000000"/>
                <w:sz w:val="24"/>
                <w:szCs w:val="24"/>
              </w:rPr>
            </w:pPr>
            <w:r>
              <w:rPr>
                <w:rFonts w:hAnsi="Times New Roman" w:cs="Times New Roman"/>
                <w:color w:val="000000"/>
                <w:sz w:val="24"/>
                <w:szCs w:val="24"/>
              </w:rPr>
              <w:t>Итого по разделу</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E1A07"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18</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B9724F" w14:textId="77777777" w:rsidR="00032B79" w:rsidRDefault="00032B79">
            <w:pPr>
              <w:ind w:left="75" w:right="75"/>
              <w:rPr>
                <w:rFonts w:hAnsi="Times New Roman" w:cs="Times New Roman"/>
                <w:color w:val="000000"/>
                <w:sz w:val="24"/>
                <w:szCs w:val="24"/>
              </w:rPr>
            </w:pPr>
          </w:p>
        </w:tc>
      </w:tr>
      <w:tr w:rsidR="00032B79" w14:paraId="4FC2EBAC" w14:textId="7777777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E469FD"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Раздел 2. Духовная культура</w:t>
            </w:r>
          </w:p>
        </w:tc>
      </w:tr>
      <w:tr w:rsidR="00032B79" w14:paraId="1D96557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D7FA62" w14:textId="77777777" w:rsidR="00032B79" w:rsidRDefault="00000000">
            <w:pPr>
              <w:rPr>
                <w:rFonts w:hAnsi="Times New Roman" w:cs="Times New Roman"/>
                <w:color w:val="000000"/>
                <w:sz w:val="24"/>
                <w:szCs w:val="24"/>
              </w:rPr>
            </w:pPr>
            <w:r>
              <w:rPr>
                <w:rFonts w:hAnsi="Times New Roman" w:cs="Times New Roman"/>
                <w:color w:val="000000"/>
                <w:sz w:val="24"/>
                <w:szCs w:val="24"/>
              </w:rPr>
              <w:t>2.1</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D2D5D" w14:textId="77777777" w:rsidR="00032B79" w:rsidRDefault="00000000">
            <w:pPr>
              <w:rPr>
                <w:rFonts w:hAnsi="Times New Roman" w:cs="Times New Roman"/>
                <w:color w:val="000000"/>
                <w:sz w:val="24"/>
                <w:szCs w:val="24"/>
              </w:rPr>
            </w:pPr>
            <w:r>
              <w:rPr>
                <w:rFonts w:hAnsi="Times New Roman" w:cs="Times New Roman"/>
                <w:color w:val="000000"/>
                <w:sz w:val="24"/>
                <w:szCs w:val="24"/>
              </w:rPr>
              <w:t>Культура и ее формы</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1FF43"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9A62D7"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EA01B"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E12005" w14:textId="77777777" w:rsidR="00032B79" w:rsidRDefault="00000000">
            <w:r>
              <w:rPr>
                <w:rFonts w:hAnsi="Times New Roman" w:cs="Times New Roman"/>
                <w:color w:val="000000"/>
                <w:sz w:val="24"/>
                <w:szCs w:val="24"/>
              </w:rPr>
              <w:t>&lt;...&gt;</w:t>
            </w:r>
          </w:p>
        </w:tc>
      </w:tr>
      <w:tr w:rsidR="00032B79" w14:paraId="1CEEDAF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5923E0" w14:textId="77777777" w:rsidR="00032B79" w:rsidRDefault="00000000">
            <w:pPr>
              <w:rPr>
                <w:rFonts w:hAnsi="Times New Roman" w:cs="Times New Roman"/>
                <w:color w:val="000000"/>
                <w:sz w:val="24"/>
                <w:szCs w:val="24"/>
              </w:rPr>
            </w:pPr>
            <w:r>
              <w:rPr>
                <w:rFonts w:hAnsi="Times New Roman" w:cs="Times New Roman"/>
                <w:color w:val="000000"/>
                <w:sz w:val="24"/>
                <w:szCs w:val="24"/>
              </w:rPr>
              <w:t>2.2</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C20EF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Категории и </w:t>
            </w:r>
            <w:r w:rsidRPr="00A076C6">
              <w:rPr>
                <w:rFonts w:hAnsi="Times New Roman" w:cs="Times New Roman"/>
                <w:color w:val="000000"/>
                <w:sz w:val="24"/>
                <w:szCs w:val="24"/>
                <w:lang w:val="ru-RU"/>
              </w:rPr>
              <w:lastRenderedPageBreak/>
              <w:t>принципы морали в жизни человека и развитии общества</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4AAE3"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lastRenderedPageBreak/>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CB729"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B5A90"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7E28C4" w14:textId="77777777" w:rsidR="00032B79" w:rsidRDefault="00000000">
            <w:r>
              <w:rPr>
                <w:rFonts w:hAnsi="Times New Roman" w:cs="Times New Roman"/>
                <w:color w:val="000000"/>
                <w:sz w:val="24"/>
                <w:szCs w:val="24"/>
              </w:rPr>
              <w:t>&lt;...&gt;</w:t>
            </w:r>
          </w:p>
        </w:tc>
      </w:tr>
      <w:tr w:rsidR="00032B79" w14:paraId="263D77D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5327ED" w14:textId="77777777" w:rsidR="00032B79" w:rsidRDefault="00000000">
            <w:pPr>
              <w:rPr>
                <w:rFonts w:hAnsi="Times New Roman" w:cs="Times New Roman"/>
                <w:color w:val="000000"/>
                <w:sz w:val="24"/>
                <w:szCs w:val="24"/>
              </w:rPr>
            </w:pPr>
            <w:r>
              <w:rPr>
                <w:rFonts w:hAnsi="Times New Roman" w:cs="Times New Roman"/>
                <w:color w:val="000000"/>
                <w:sz w:val="24"/>
                <w:szCs w:val="24"/>
              </w:rPr>
              <w:t>2.3</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2F5BAF" w14:textId="77777777" w:rsidR="00032B79" w:rsidRDefault="00000000">
            <w:pPr>
              <w:rPr>
                <w:rFonts w:hAnsi="Times New Roman" w:cs="Times New Roman"/>
                <w:color w:val="000000"/>
                <w:sz w:val="24"/>
                <w:szCs w:val="24"/>
              </w:rPr>
            </w:pPr>
            <w:r>
              <w:rPr>
                <w:rFonts w:hAnsi="Times New Roman" w:cs="Times New Roman"/>
                <w:color w:val="000000"/>
                <w:sz w:val="24"/>
                <w:szCs w:val="24"/>
              </w:rPr>
              <w:t>Наука и образование</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CFEFA"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4</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2E6B59"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D92DD1"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F9ED7" w14:textId="77777777" w:rsidR="00032B79" w:rsidRDefault="00000000">
            <w:r>
              <w:rPr>
                <w:rFonts w:hAnsi="Times New Roman" w:cs="Times New Roman"/>
                <w:color w:val="000000"/>
                <w:sz w:val="24"/>
                <w:szCs w:val="24"/>
              </w:rPr>
              <w:t>&lt;...&gt;</w:t>
            </w:r>
          </w:p>
        </w:tc>
      </w:tr>
      <w:tr w:rsidR="00032B79" w14:paraId="64EF055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2C70B8" w14:textId="77777777" w:rsidR="00032B79" w:rsidRDefault="00000000">
            <w:pPr>
              <w:rPr>
                <w:rFonts w:hAnsi="Times New Roman" w:cs="Times New Roman"/>
                <w:color w:val="000000"/>
                <w:sz w:val="24"/>
                <w:szCs w:val="24"/>
              </w:rPr>
            </w:pPr>
            <w:r>
              <w:rPr>
                <w:rFonts w:hAnsi="Times New Roman" w:cs="Times New Roman"/>
                <w:color w:val="000000"/>
                <w:sz w:val="24"/>
                <w:szCs w:val="24"/>
              </w:rPr>
              <w:t>2.4</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CF9FF" w14:textId="77777777" w:rsidR="00032B79" w:rsidRDefault="00000000">
            <w:pPr>
              <w:rPr>
                <w:rFonts w:hAnsi="Times New Roman" w:cs="Times New Roman"/>
                <w:color w:val="000000"/>
                <w:sz w:val="24"/>
                <w:szCs w:val="24"/>
              </w:rPr>
            </w:pPr>
            <w:r>
              <w:rPr>
                <w:rFonts w:hAnsi="Times New Roman" w:cs="Times New Roman"/>
                <w:color w:val="000000"/>
                <w:sz w:val="24"/>
                <w:szCs w:val="24"/>
              </w:rPr>
              <w:t>Религия</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3F5320"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64C1E6"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6F7524"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D9EBA" w14:textId="77777777" w:rsidR="00032B79" w:rsidRDefault="00000000">
            <w:r>
              <w:rPr>
                <w:rFonts w:hAnsi="Times New Roman" w:cs="Times New Roman"/>
                <w:color w:val="000000"/>
                <w:sz w:val="24"/>
                <w:szCs w:val="24"/>
              </w:rPr>
              <w:t>&lt;...&gt;</w:t>
            </w:r>
          </w:p>
        </w:tc>
      </w:tr>
      <w:tr w:rsidR="00032B79" w14:paraId="56B680A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AC7DD2" w14:textId="77777777" w:rsidR="00032B79" w:rsidRDefault="00000000">
            <w:pPr>
              <w:rPr>
                <w:rFonts w:hAnsi="Times New Roman" w:cs="Times New Roman"/>
                <w:color w:val="000000"/>
                <w:sz w:val="24"/>
                <w:szCs w:val="24"/>
              </w:rPr>
            </w:pPr>
            <w:r>
              <w:rPr>
                <w:rFonts w:hAnsi="Times New Roman" w:cs="Times New Roman"/>
                <w:color w:val="000000"/>
                <w:sz w:val="24"/>
                <w:szCs w:val="24"/>
              </w:rPr>
              <w:t>2.5</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63C95E" w14:textId="77777777" w:rsidR="00032B79" w:rsidRDefault="00000000">
            <w:pPr>
              <w:rPr>
                <w:rFonts w:hAnsi="Times New Roman" w:cs="Times New Roman"/>
                <w:color w:val="000000"/>
                <w:sz w:val="24"/>
                <w:szCs w:val="24"/>
              </w:rPr>
            </w:pPr>
            <w:r>
              <w:rPr>
                <w:rFonts w:hAnsi="Times New Roman" w:cs="Times New Roman"/>
                <w:color w:val="000000"/>
                <w:sz w:val="24"/>
                <w:szCs w:val="24"/>
              </w:rPr>
              <w:t>Искусство</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0DA16"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2B6E03"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831D9"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D139E" w14:textId="77777777" w:rsidR="00032B79" w:rsidRDefault="00000000">
            <w:r>
              <w:rPr>
                <w:rFonts w:hAnsi="Times New Roman" w:cs="Times New Roman"/>
                <w:color w:val="000000"/>
                <w:sz w:val="24"/>
                <w:szCs w:val="24"/>
              </w:rPr>
              <w:t>&lt;...&gt;</w:t>
            </w:r>
          </w:p>
        </w:tc>
      </w:tr>
      <w:tr w:rsidR="00032B79" w14:paraId="4D0C8E6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7317A2" w14:textId="77777777" w:rsidR="00032B79" w:rsidRDefault="00000000">
            <w:pPr>
              <w:rPr>
                <w:rFonts w:hAnsi="Times New Roman" w:cs="Times New Roman"/>
                <w:color w:val="000000"/>
                <w:sz w:val="24"/>
                <w:szCs w:val="24"/>
              </w:rPr>
            </w:pPr>
            <w:r>
              <w:rPr>
                <w:rFonts w:hAnsi="Times New Roman" w:cs="Times New Roman"/>
                <w:color w:val="000000"/>
                <w:sz w:val="24"/>
                <w:szCs w:val="24"/>
              </w:rPr>
              <w:t>2.6</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5E70D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Повторительно-обобщающий урок по разделу «Духовная культура»</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1B39BA"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825DB3" w14:textId="77777777" w:rsidR="00032B79" w:rsidRDefault="00000000">
            <w:r>
              <w:rPr>
                <w:rFonts w:hAnsi="Times New Roman" w:cs="Times New Roman"/>
                <w:color w:val="000000"/>
                <w:sz w:val="24"/>
                <w:szCs w:val="24"/>
              </w:rPr>
              <w:t>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5180A9" w14:textId="77777777" w:rsidR="00032B79" w:rsidRDefault="00000000">
            <w:r>
              <w:rPr>
                <w:rFonts w:hAnsi="Times New Roman" w:cs="Times New Roman"/>
                <w:color w:val="000000"/>
                <w:sz w:val="24"/>
                <w:szCs w:val="24"/>
              </w:rPr>
              <w:t>1</w:t>
            </w: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C184B2" w14:textId="77777777" w:rsidR="00032B79" w:rsidRDefault="00000000">
            <w:r>
              <w:rPr>
                <w:rFonts w:hAnsi="Times New Roman" w:cs="Times New Roman"/>
                <w:color w:val="000000"/>
                <w:sz w:val="24"/>
                <w:szCs w:val="24"/>
              </w:rPr>
              <w:t>&lt;...&gt;</w:t>
            </w:r>
          </w:p>
        </w:tc>
      </w:tr>
      <w:tr w:rsidR="00032B79" w14:paraId="1890E10A"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C11622" w14:textId="77777777" w:rsidR="00032B79" w:rsidRDefault="00000000">
            <w:pPr>
              <w:rPr>
                <w:rFonts w:hAnsi="Times New Roman" w:cs="Times New Roman"/>
                <w:color w:val="000000"/>
                <w:sz w:val="24"/>
                <w:szCs w:val="24"/>
              </w:rPr>
            </w:pPr>
            <w:r>
              <w:rPr>
                <w:rFonts w:hAnsi="Times New Roman" w:cs="Times New Roman"/>
                <w:color w:val="000000"/>
                <w:sz w:val="24"/>
                <w:szCs w:val="24"/>
              </w:rPr>
              <w:t>Итого по разделу</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7B0014"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16</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EBE22" w14:textId="77777777" w:rsidR="00032B79" w:rsidRDefault="00032B79">
            <w:pPr>
              <w:ind w:left="75" w:right="75"/>
              <w:rPr>
                <w:rFonts w:hAnsi="Times New Roman" w:cs="Times New Roman"/>
                <w:color w:val="000000"/>
                <w:sz w:val="24"/>
                <w:szCs w:val="24"/>
              </w:rPr>
            </w:pPr>
          </w:p>
        </w:tc>
      </w:tr>
      <w:tr w:rsidR="00032B79" w14:paraId="2D74C822" w14:textId="7777777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160970"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Раздел 3. Экономическая жизнь общества</w:t>
            </w:r>
          </w:p>
        </w:tc>
      </w:tr>
      <w:tr w:rsidR="00032B79" w14:paraId="3D137C7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E8DE6" w14:textId="77777777" w:rsidR="00032B79" w:rsidRDefault="00000000">
            <w:pPr>
              <w:rPr>
                <w:rFonts w:hAnsi="Times New Roman" w:cs="Times New Roman"/>
                <w:color w:val="000000"/>
                <w:sz w:val="24"/>
                <w:szCs w:val="24"/>
              </w:rPr>
            </w:pPr>
            <w:r>
              <w:rPr>
                <w:rFonts w:hAnsi="Times New Roman" w:cs="Times New Roman"/>
                <w:color w:val="000000"/>
                <w:sz w:val="24"/>
                <w:szCs w:val="24"/>
              </w:rPr>
              <w:t>3.1</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6B0AF" w14:textId="77777777" w:rsidR="00032B79" w:rsidRDefault="00000000">
            <w:pPr>
              <w:rPr>
                <w:rFonts w:hAnsi="Times New Roman" w:cs="Times New Roman"/>
                <w:color w:val="000000"/>
                <w:sz w:val="24"/>
                <w:szCs w:val="24"/>
              </w:rPr>
            </w:pPr>
            <w:r>
              <w:rPr>
                <w:rFonts w:hAnsi="Times New Roman" w:cs="Times New Roman"/>
                <w:color w:val="000000"/>
                <w:sz w:val="24"/>
                <w:szCs w:val="24"/>
              </w:rPr>
              <w:t>Экономика – основа жизнедеятельности общества</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4F46D"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6</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11E50B"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8CC2F8"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20741F" w14:textId="77777777" w:rsidR="00032B79" w:rsidRDefault="00000000">
            <w:r>
              <w:rPr>
                <w:rFonts w:hAnsi="Times New Roman" w:cs="Times New Roman"/>
                <w:color w:val="000000"/>
                <w:sz w:val="24"/>
                <w:szCs w:val="24"/>
              </w:rPr>
              <w:t>&lt;...&gt;</w:t>
            </w:r>
          </w:p>
        </w:tc>
      </w:tr>
      <w:tr w:rsidR="00032B79" w14:paraId="5749083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99B0DA" w14:textId="77777777" w:rsidR="00032B79" w:rsidRDefault="00000000">
            <w:pPr>
              <w:rPr>
                <w:rFonts w:hAnsi="Times New Roman" w:cs="Times New Roman"/>
                <w:color w:val="000000"/>
                <w:sz w:val="24"/>
                <w:szCs w:val="24"/>
              </w:rPr>
            </w:pPr>
            <w:r>
              <w:rPr>
                <w:rFonts w:hAnsi="Times New Roman" w:cs="Times New Roman"/>
                <w:color w:val="000000"/>
                <w:sz w:val="24"/>
                <w:szCs w:val="24"/>
              </w:rPr>
              <w:t>3.2</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225EB5" w14:textId="77777777" w:rsidR="00032B79" w:rsidRDefault="00000000">
            <w:pPr>
              <w:rPr>
                <w:rFonts w:hAnsi="Times New Roman" w:cs="Times New Roman"/>
                <w:color w:val="000000"/>
                <w:sz w:val="24"/>
                <w:szCs w:val="24"/>
              </w:rPr>
            </w:pPr>
            <w:r>
              <w:rPr>
                <w:rFonts w:hAnsi="Times New Roman" w:cs="Times New Roman"/>
                <w:color w:val="000000"/>
                <w:sz w:val="24"/>
                <w:szCs w:val="24"/>
              </w:rPr>
              <w:t>Рыночные отношения в экономике</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98127B"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6</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09D285"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E305A"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F1C615" w14:textId="77777777" w:rsidR="00032B79" w:rsidRDefault="00000000">
            <w:r>
              <w:rPr>
                <w:rFonts w:hAnsi="Times New Roman" w:cs="Times New Roman"/>
                <w:color w:val="000000"/>
                <w:sz w:val="24"/>
                <w:szCs w:val="24"/>
              </w:rPr>
              <w:t>&lt;...&gt;</w:t>
            </w:r>
          </w:p>
        </w:tc>
      </w:tr>
      <w:tr w:rsidR="00032B79" w14:paraId="51C73C1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CD1819" w14:textId="77777777" w:rsidR="00032B79" w:rsidRDefault="00000000">
            <w:pPr>
              <w:rPr>
                <w:rFonts w:hAnsi="Times New Roman" w:cs="Times New Roman"/>
                <w:color w:val="000000"/>
                <w:sz w:val="24"/>
                <w:szCs w:val="24"/>
              </w:rPr>
            </w:pPr>
            <w:r>
              <w:rPr>
                <w:rFonts w:hAnsi="Times New Roman" w:cs="Times New Roman"/>
                <w:color w:val="000000"/>
                <w:sz w:val="24"/>
                <w:szCs w:val="24"/>
              </w:rPr>
              <w:t>3.3</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224310" w14:textId="77777777" w:rsidR="00032B79" w:rsidRDefault="00000000">
            <w:pPr>
              <w:rPr>
                <w:rFonts w:hAnsi="Times New Roman" w:cs="Times New Roman"/>
                <w:color w:val="000000"/>
                <w:sz w:val="24"/>
                <w:szCs w:val="24"/>
              </w:rPr>
            </w:pPr>
            <w:r>
              <w:rPr>
                <w:rFonts w:hAnsi="Times New Roman" w:cs="Times New Roman"/>
                <w:color w:val="000000"/>
                <w:sz w:val="24"/>
                <w:szCs w:val="24"/>
              </w:rPr>
              <w:t>Экономическая деятельность</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37754"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5CC67"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F51C7"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A10847" w14:textId="77777777" w:rsidR="00032B79" w:rsidRDefault="00000000">
            <w:r>
              <w:rPr>
                <w:rFonts w:hAnsi="Times New Roman" w:cs="Times New Roman"/>
                <w:color w:val="000000"/>
                <w:sz w:val="24"/>
                <w:szCs w:val="24"/>
              </w:rPr>
              <w:t>&lt;...&gt;</w:t>
            </w:r>
          </w:p>
        </w:tc>
      </w:tr>
      <w:tr w:rsidR="00032B79" w14:paraId="5905940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5A512B" w14:textId="77777777" w:rsidR="00032B79" w:rsidRDefault="00000000">
            <w:pPr>
              <w:rPr>
                <w:rFonts w:hAnsi="Times New Roman" w:cs="Times New Roman"/>
                <w:color w:val="000000"/>
                <w:sz w:val="24"/>
                <w:szCs w:val="24"/>
              </w:rPr>
            </w:pPr>
            <w:r>
              <w:rPr>
                <w:rFonts w:hAnsi="Times New Roman" w:cs="Times New Roman"/>
                <w:color w:val="000000"/>
                <w:sz w:val="24"/>
                <w:szCs w:val="24"/>
              </w:rPr>
              <w:t>3.4</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E8CBA5" w14:textId="77777777" w:rsidR="00032B79" w:rsidRDefault="00000000">
            <w:pPr>
              <w:rPr>
                <w:rFonts w:hAnsi="Times New Roman" w:cs="Times New Roman"/>
                <w:color w:val="000000"/>
                <w:sz w:val="24"/>
                <w:szCs w:val="24"/>
              </w:rPr>
            </w:pPr>
            <w:r>
              <w:rPr>
                <w:rFonts w:hAnsi="Times New Roman" w:cs="Times New Roman"/>
                <w:color w:val="000000"/>
                <w:sz w:val="24"/>
                <w:szCs w:val="24"/>
              </w:rPr>
              <w:t>Экономика предприятия</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9376E"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4</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06387"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739E4"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49F71" w14:textId="77777777" w:rsidR="00032B79" w:rsidRDefault="00000000">
            <w:r>
              <w:rPr>
                <w:rFonts w:hAnsi="Times New Roman" w:cs="Times New Roman"/>
                <w:color w:val="000000"/>
                <w:sz w:val="24"/>
                <w:szCs w:val="24"/>
              </w:rPr>
              <w:t>&lt;...&gt;</w:t>
            </w:r>
          </w:p>
        </w:tc>
      </w:tr>
      <w:tr w:rsidR="00032B79" w14:paraId="493CA3B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DCD67" w14:textId="77777777" w:rsidR="00032B79" w:rsidRDefault="00000000">
            <w:pPr>
              <w:rPr>
                <w:rFonts w:hAnsi="Times New Roman" w:cs="Times New Roman"/>
                <w:color w:val="000000"/>
                <w:sz w:val="24"/>
                <w:szCs w:val="24"/>
              </w:rPr>
            </w:pPr>
            <w:r>
              <w:rPr>
                <w:rFonts w:hAnsi="Times New Roman" w:cs="Times New Roman"/>
                <w:color w:val="000000"/>
                <w:sz w:val="24"/>
                <w:szCs w:val="24"/>
              </w:rPr>
              <w:t>3.5</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DCCF9"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Финансовый рынок и финансовые институты</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FD3D28"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FF310"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BC63E3"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50C259" w14:textId="77777777" w:rsidR="00032B79" w:rsidRDefault="00000000">
            <w:r>
              <w:rPr>
                <w:rFonts w:hAnsi="Times New Roman" w:cs="Times New Roman"/>
                <w:color w:val="000000"/>
                <w:sz w:val="24"/>
                <w:szCs w:val="24"/>
              </w:rPr>
              <w:t>&lt;...&gt;</w:t>
            </w:r>
          </w:p>
        </w:tc>
      </w:tr>
      <w:tr w:rsidR="00032B79" w14:paraId="7F299FA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61F6C7" w14:textId="77777777" w:rsidR="00032B79" w:rsidRDefault="00000000">
            <w:pPr>
              <w:rPr>
                <w:rFonts w:hAnsi="Times New Roman" w:cs="Times New Roman"/>
                <w:color w:val="000000"/>
                <w:sz w:val="24"/>
                <w:szCs w:val="24"/>
              </w:rPr>
            </w:pPr>
            <w:r>
              <w:rPr>
                <w:rFonts w:hAnsi="Times New Roman" w:cs="Times New Roman"/>
                <w:color w:val="000000"/>
                <w:sz w:val="24"/>
                <w:szCs w:val="24"/>
              </w:rPr>
              <w:t>3.6</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512D2" w14:textId="77777777" w:rsidR="00032B79" w:rsidRDefault="00000000">
            <w:pPr>
              <w:rPr>
                <w:rFonts w:hAnsi="Times New Roman" w:cs="Times New Roman"/>
                <w:color w:val="000000"/>
                <w:sz w:val="24"/>
                <w:szCs w:val="24"/>
              </w:rPr>
            </w:pPr>
            <w:r>
              <w:rPr>
                <w:rFonts w:hAnsi="Times New Roman" w:cs="Times New Roman"/>
                <w:color w:val="000000"/>
                <w:sz w:val="24"/>
                <w:szCs w:val="24"/>
              </w:rPr>
              <w:t>Экономика и государство</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EFFD05"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CA96E4"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0B55C9"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E6D942" w14:textId="77777777" w:rsidR="00032B79" w:rsidRDefault="00000000">
            <w:r>
              <w:rPr>
                <w:rFonts w:hAnsi="Times New Roman" w:cs="Times New Roman"/>
                <w:color w:val="000000"/>
                <w:sz w:val="24"/>
                <w:szCs w:val="24"/>
              </w:rPr>
              <w:t>&lt;...&gt;</w:t>
            </w:r>
          </w:p>
        </w:tc>
      </w:tr>
      <w:tr w:rsidR="00032B79" w14:paraId="70A753A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DB77B" w14:textId="77777777" w:rsidR="00032B79" w:rsidRDefault="00000000">
            <w:pPr>
              <w:rPr>
                <w:rFonts w:hAnsi="Times New Roman" w:cs="Times New Roman"/>
                <w:color w:val="000000"/>
                <w:sz w:val="24"/>
                <w:szCs w:val="24"/>
              </w:rPr>
            </w:pPr>
            <w:r>
              <w:rPr>
                <w:rFonts w:hAnsi="Times New Roman" w:cs="Times New Roman"/>
                <w:color w:val="000000"/>
                <w:sz w:val="24"/>
                <w:szCs w:val="24"/>
              </w:rPr>
              <w:t>3.7</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D4DB5A" w14:textId="77777777" w:rsidR="00032B79" w:rsidRDefault="00000000">
            <w:pPr>
              <w:rPr>
                <w:rFonts w:hAnsi="Times New Roman" w:cs="Times New Roman"/>
                <w:color w:val="000000"/>
                <w:sz w:val="24"/>
                <w:szCs w:val="24"/>
              </w:rPr>
            </w:pPr>
            <w:r>
              <w:rPr>
                <w:rFonts w:hAnsi="Times New Roman" w:cs="Times New Roman"/>
                <w:color w:val="000000"/>
                <w:sz w:val="24"/>
                <w:szCs w:val="24"/>
              </w:rPr>
              <w:t>Мировая экономика</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EFD44D"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B0682F"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9C796" w14:textId="77777777" w:rsidR="00032B79" w:rsidRDefault="00032B79">
            <w:pPr>
              <w:ind w:left="75" w:right="75"/>
              <w:rPr>
                <w:rFonts w:hAnsi="Times New Roman" w:cs="Times New Roman"/>
                <w:color w:val="000000"/>
                <w:sz w:val="24"/>
                <w:szCs w:val="24"/>
              </w:rPr>
            </w:pP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8AB0A3" w14:textId="77777777" w:rsidR="00032B79" w:rsidRDefault="00000000">
            <w:r>
              <w:rPr>
                <w:rFonts w:hAnsi="Times New Roman" w:cs="Times New Roman"/>
                <w:color w:val="000000"/>
                <w:sz w:val="24"/>
                <w:szCs w:val="24"/>
              </w:rPr>
              <w:t>&lt;...&gt;</w:t>
            </w:r>
          </w:p>
        </w:tc>
      </w:tr>
      <w:tr w:rsidR="00032B79" w14:paraId="3B89CEF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1F46E" w14:textId="77777777" w:rsidR="00032B79" w:rsidRDefault="00000000">
            <w:pPr>
              <w:rPr>
                <w:rFonts w:hAnsi="Times New Roman" w:cs="Times New Roman"/>
                <w:color w:val="000000"/>
                <w:sz w:val="24"/>
                <w:szCs w:val="24"/>
              </w:rPr>
            </w:pPr>
            <w:r>
              <w:rPr>
                <w:rFonts w:hAnsi="Times New Roman" w:cs="Times New Roman"/>
                <w:color w:val="000000"/>
                <w:sz w:val="24"/>
                <w:szCs w:val="24"/>
              </w:rPr>
              <w:t>3.8</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4AFF0C"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Повторительно-обобщающий урок по разделу «Экономическая жизнь общества»</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273618"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52FC2D" w14:textId="77777777" w:rsidR="00032B79" w:rsidRDefault="00000000">
            <w:r>
              <w:rPr>
                <w:rFonts w:hAnsi="Times New Roman" w:cs="Times New Roman"/>
                <w:color w:val="000000"/>
                <w:sz w:val="24"/>
                <w:szCs w:val="24"/>
              </w:rPr>
              <w:t>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A132CD" w14:textId="77777777" w:rsidR="00032B79" w:rsidRDefault="00000000">
            <w:r>
              <w:rPr>
                <w:rFonts w:hAnsi="Times New Roman" w:cs="Times New Roman"/>
                <w:color w:val="000000"/>
                <w:sz w:val="24"/>
                <w:szCs w:val="24"/>
              </w:rPr>
              <w:t>1</w:t>
            </w: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269E0A" w14:textId="77777777" w:rsidR="00032B79" w:rsidRDefault="00000000">
            <w:r>
              <w:rPr>
                <w:rFonts w:hAnsi="Times New Roman" w:cs="Times New Roman"/>
                <w:color w:val="000000"/>
                <w:sz w:val="24"/>
                <w:szCs w:val="24"/>
              </w:rPr>
              <w:t>&lt;...&gt;</w:t>
            </w:r>
          </w:p>
        </w:tc>
      </w:tr>
      <w:tr w:rsidR="00032B79" w14:paraId="001D63E4"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66753" w14:textId="77777777" w:rsidR="00032B79" w:rsidRDefault="00000000">
            <w:pPr>
              <w:rPr>
                <w:rFonts w:hAnsi="Times New Roman" w:cs="Times New Roman"/>
                <w:color w:val="000000"/>
                <w:sz w:val="24"/>
                <w:szCs w:val="24"/>
              </w:rPr>
            </w:pPr>
            <w:r>
              <w:rPr>
                <w:rFonts w:hAnsi="Times New Roman" w:cs="Times New Roman"/>
                <w:color w:val="000000"/>
                <w:sz w:val="24"/>
                <w:szCs w:val="24"/>
              </w:rPr>
              <w:t>Итого по разделу</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46A376"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28</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9A436" w14:textId="77777777" w:rsidR="00032B79" w:rsidRDefault="00032B79">
            <w:pPr>
              <w:ind w:left="75" w:right="75"/>
              <w:rPr>
                <w:rFonts w:hAnsi="Times New Roman" w:cs="Times New Roman"/>
                <w:color w:val="000000"/>
                <w:sz w:val="24"/>
                <w:szCs w:val="24"/>
              </w:rPr>
            </w:pPr>
          </w:p>
        </w:tc>
      </w:tr>
      <w:tr w:rsidR="00032B79" w14:paraId="50C74925"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8DE51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B67B9"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6</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E6F26C" w14:textId="77777777" w:rsidR="00032B79" w:rsidRDefault="00000000">
            <w:r>
              <w:rPr>
                <w:rFonts w:hAnsi="Times New Roman" w:cs="Times New Roman"/>
                <w:color w:val="000000"/>
                <w:sz w:val="24"/>
                <w:szCs w:val="24"/>
              </w:rPr>
              <w:t> 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EEE519" w14:textId="77777777" w:rsidR="00032B79" w:rsidRDefault="00000000">
            <w:r>
              <w:rPr>
                <w:rFonts w:hAnsi="Times New Roman" w:cs="Times New Roman"/>
                <w:color w:val="000000"/>
                <w:sz w:val="24"/>
                <w:szCs w:val="24"/>
              </w:rPr>
              <w:t> 5</w:t>
            </w: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7D9B3" w14:textId="77777777" w:rsidR="00032B79" w:rsidRDefault="00000000">
            <w:r>
              <w:rPr>
                <w:rFonts w:hAnsi="Times New Roman" w:cs="Times New Roman"/>
                <w:color w:val="000000"/>
                <w:sz w:val="24"/>
                <w:szCs w:val="24"/>
              </w:rPr>
              <w:t>&lt;...&gt;</w:t>
            </w:r>
          </w:p>
        </w:tc>
      </w:tr>
      <w:tr w:rsidR="00032B79" w14:paraId="07B2083B"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4DF53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ОБЩЕЕ КОЛИЧЕСТВО </w:t>
            </w:r>
            <w:r w:rsidRPr="00A076C6">
              <w:rPr>
                <w:rFonts w:hAnsi="Times New Roman" w:cs="Times New Roman"/>
                <w:color w:val="000000"/>
                <w:sz w:val="24"/>
                <w:szCs w:val="24"/>
                <w:lang w:val="ru-RU"/>
              </w:rPr>
              <w:lastRenderedPageBreak/>
              <w:t>ЧАСОВ ПО ПРОГРАММЕ</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C561F3"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lastRenderedPageBreak/>
              <w:t>68</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B83BC"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4</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09C90A"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8</w:t>
            </w:r>
          </w:p>
        </w:tc>
        <w:tc>
          <w:tcPr>
            <w:tcW w:w="3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728DAE" w14:textId="77777777" w:rsidR="00032B79" w:rsidRDefault="00032B79">
            <w:pPr>
              <w:ind w:left="75" w:right="75"/>
              <w:rPr>
                <w:rFonts w:hAnsi="Times New Roman" w:cs="Times New Roman"/>
                <w:color w:val="000000"/>
                <w:sz w:val="24"/>
                <w:szCs w:val="24"/>
              </w:rPr>
            </w:pPr>
          </w:p>
        </w:tc>
      </w:tr>
    </w:tbl>
    <w:p w14:paraId="53F285DE" w14:textId="77777777" w:rsidR="00032B79" w:rsidRDefault="00000000">
      <w:pPr>
        <w:spacing w:line="600" w:lineRule="atLeast"/>
        <w:rPr>
          <w:b/>
          <w:bCs/>
          <w:color w:val="252525"/>
          <w:spacing w:val="-2"/>
          <w:sz w:val="42"/>
          <w:szCs w:val="42"/>
        </w:rPr>
      </w:pPr>
      <w:r>
        <w:rPr>
          <w:b/>
          <w:bCs/>
          <w:color w:val="252525"/>
          <w:spacing w:val="-2"/>
          <w:sz w:val="42"/>
          <w:szCs w:val="42"/>
        </w:rPr>
        <w:t>11-й класс</w:t>
      </w:r>
    </w:p>
    <w:tbl>
      <w:tblPr>
        <w:tblW w:w="5000" w:type="pct"/>
        <w:tblCellMar>
          <w:top w:w="15" w:type="dxa"/>
          <w:left w:w="15" w:type="dxa"/>
          <w:bottom w:w="15" w:type="dxa"/>
          <w:right w:w="15" w:type="dxa"/>
        </w:tblCellMar>
        <w:tblLook w:val="04A0" w:firstRow="1" w:lastRow="0" w:firstColumn="1" w:lastColumn="0" w:noHBand="0" w:noVBand="1"/>
      </w:tblPr>
      <w:tblGrid>
        <w:gridCol w:w="536"/>
        <w:gridCol w:w="2430"/>
        <w:gridCol w:w="753"/>
        <w:gridCol w:w="1648"/>
        <w:gridCol w:w="1717"/>
        <w:gridCol w:w="2093"/>
      </w:tblGrid>
      <w:tr w:rsidR="00032B79" w14:paraId="71A1A90B" w14:textId="77777777">
        <w:tc>
          <w:tcPr>
            <w:tcW w:w="5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66599"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47128"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25C573"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388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4B647"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032B79" w14:paraId="08BE9C26" w14:textId="77777777">
        <w:tc>
          <w:tcPr>
            <w:tcW w:w="5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DEF086" w14:textId="77777777" w:rsidR="00032B79" w:rsidRDefault="00032B79">
            <w:pPr>
              <w:ind w:left="75" w:right="75"/>
              <w:rPr>
                <w:rFonts w:hAnsi="Times New Roman" w:cs="Times New Roman"/>
                <w:color w:val="000000"/>
                <w:sz w:val="24"/>
                <w:szCs w:val="24"/>
              </w:rPr>
            </w:pPr>
          </w:p>
        </w:tc>
        <w:tc>
          <w:tcPr>
            <w:tcW w:w="25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BE2350" w14:textId="77777777" w:rsidR="00032B79" w:rsidRDefault="00032B7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5D9DB6"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82D4D"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EC92C"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388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2893E6" w14:textId="77777777" w:rsidR="00032B79" w:rsidRDefault="00032B79">
            <w:pPr>
              <w:ind w:left="75" w:right="75"/>
              <w:rPr>
                <w:rFonts w:hAnsi="Times New Roman" w:cs="Times New Roman"/>
                <w:color w:val="000000"/>
                <w:sz w:val="24"/>
                <w:szCs w:val="24"/>
              </w:rPr>
            </w:pPr>
          </w:p>
        </w:tc>
      </w:tr>
      <w:tr w:rsidR="00032B79" w14:paraId="285EF465" w14:textId="7777777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91D1F"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Раздел 1. Социальная сфера</w:t>
            </w:r>
          </w:p>
        </w:tc>
      </w:tr>
      <w:tr w:rsidR="00032B79" w14:paraId="1A6D9DF9"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2A121" w14:textId="77777777" w:rsidR="00032B79" w:rsidRDefault="00000000">
            <w:pPr>
              <w:rPr>
                <w:rFonts w:hAnsi="Times New Roman" w:cs="Times New Roman"/>
                <w:color w:val="000000"/>
                <w:sz w:val="24"/>
                <w:szCs w:val="24"/>
              </w:rPr>
            </w:pPr>
            <w:r>
              <w:rPr>
                <w:rFonts w:hAnsi="Times New Roman" w:cs="Times New Roman"/>
                <w:color w:val="000000"/>
                <w:sz w:val="24"/>
                <w:szCs w:val="24"/>
              </w:rPr>
              <w:t>1.1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7C520A" w14:textId="77777777" w:rsidR="00032B79" w:rsidRDefault="00000000">
            <w:pPr>
              <w:rPr>
                <w:rFonts w:hAnsi="Times New Roman" w:cs="Times New Roman"/>
                <w:color w:val="000000"/>
                <w:sz w:val="24"/>
                <w:szCs w:val="24"/>
              </w:rPr>
            </w:pPr>
            <w:r>
              <w:rPr>
                <w:rFonts w:hAnsi="Times New Roman" w:cs="Times New Roman"/>
                <w:color w:val="000000"/>
                <w:sz w:val="24"/>
                <w:szCs w:val="24"/>
              </w:rPr>
              <w:t>Социальная структура общества</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644EC7"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F1FF5"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E9B08D"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26F40E" w14:textId="77777777" w:rsidR="00032B79" w:rsidRDefault="00000000">
            <w:r>
              <w:rPr>
                <w:rFonts w:hAnsi="Times New Roman" w:cs="Times New Roman"/>
                <w:color w:val="000000"/>
                <w:sz w:val="24"/>
                <w:szCs w:val="24"/>
              </w:rPr>
              <w:t>&lt;...&gt;</w:t>
            </w:r>
          </w:p>
        </w:tc>
      </w:tr>
      <w:tr w:rsidR="00032B79" w14:paraId="586307FD"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52079C" w14:textId="77777777" w:rsidR="00032B79" w:rsidRDefault="00000000">
            <w:pPr>
              <w:rPr>
                <w:rFonts w:hAnsi="Times New Roman" w:cs="Times New Roman"/>
                <w:color w:val="000000"/>
                <w:sz w:val="24"/>
                <w:szCs w:val="24"/>
              </w:rPr>
            </w:pPr>
            <w:r>
              <w:rPr>
                <w:rFonts w:hAnsi="Times New Roman" w:cs="Times New Roman"/>
                <w:color w:val="000000"/>
                <w:sz w:val="24"/>
                <w:szCs w:val="24"/>
              </w:rPr>
              <w:t>1.2</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FAE7AE"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Социальное положение личности в обществе и пути его изменения</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96C95E"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7D5BE"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8FB584"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33341D" w14:textId="77777777" w:rsidR="00032B79" w:rsidRDefault="00000000">
            <w:r>
              <w:rPr>
                <w:rFonts w:hAnsi="Times New Roman" w:cs="Times New Roman"/>
                <w:color w:val="000000"/>
                <w:sz w:val="24"/>
                <w:szCs w:val="24"/>
              </w:rPr>
              <w:t>&lt;...&gt;</w:t>
            </w:r>
          </w:p>
        </w:tc>
      </w:tr>
      <w:tr w:rsidR="00032B79" w14:paraId="607D5BEF"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64B60" w14:textId="77777777" w:rsidR="00032B79" w:rsidRDefault="00000000">
            <w:pPr>
              <w:rPr>
                <w:rFonts w:hAnsi="Times New Roman" w:cs="Times New Roman"/>
                <w:color w:val="000000"/>
                <w:sz w:val="24"/>
                <w:szCs w:val="24"/>
              </w:rPr>
            </w:pPr>
            <w:r>
              <w:rPr>
                <w:rFonts w:hAnsi="Times New Roman" w:cs="Times New Roman"/>
                <w:color w:val="000000"/>
                <w:sz w:val="24"/>
                <w:szCs w:val="24"/>
              </w:rPr>
              <w:t>1.3</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F6933E" w14:textId="77777777" w:rsidR="00032B79" w:rsidRDefault="00000000">
            <w:pPr>
              <w:rPr>
                <w:rFonts w:hAnsi="Times New Roman" w:cs="Times New Roman"/>
                <w:color w:val="000000"/>
                <w:sz w:val="24"/>
                <w:szCs w:val="24"/>
              </w:rPr>
            </w:pPr>
            <w:r>
              <w:rPr>
                <w:rFonts w:hAnsi="Times New Roman" w:cs="Times New Roman"/>
                <w:color w:val="000000"/>
                <w:sz w:val="24"/>
                <w:szCs w:val="24"/>
              </w:rPr>
              <w:t>Семья и семейные ценности</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7B848B"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98AC3A"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13FDEB"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00F9D6" w14:textId="77777777" w:rsidR="00032B79" w:rsidRDefault="00000000">
            <w:r>
              <w:rPr>
                <w:rFonts w:hAnsi="Times New Roman" w:cs="Times New Roman"/>
                <w:color w:val="000000"/>
                <w:sz w:val="24"/>
                <w:szCs w:val="24"/>
              </w:rPr>
              <w:t>&lt;...&gt;</w:t>
            </w:r>
          </w:p>
        </w:tc>
      </w:tr>
      <w:tr w:rsidR="00032B79" w14:paraId="639A3DB1"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CCDD2" w14:textId="77777777" w:rsidR="00032B79" w:rsidRDefault="00000000">
            <w:pPr>
              <w:rPr>
                <w:rFonts w:hAnsi="Times New Roman" w:cs="Times New Roman"/>
                <w:color w:val="000000"/>
                <w:sz w:val="24"/>
                <w:szCs w:val="24"/>
              </w:rPr>
            </w:pPr>
            <w:r>
              <w:rPr>
                <w:rFonts w:hAnsi="Times New Roman" w:cs="Times New Roman"/>
                <w:color w:val="000000"/>
                <w:sz w:val="24"/>
                <w:szCs w:val="24"/>
              </w:rPr>
              <w:t>1.4</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0BDA3" w14:textId="77777777" w:rsidR="00032B79" w:rsidRDefault="00000000">
            <w:pPr>
              <w:rPr>
                <w:rFonts w:hAnsi="Times New Roman" w:cs="Times New Roman"/>
                <w:color w:val="000000"/>
                <w:sz w:val="24"/>
                <w:szCs w:val="24"/>
              </w:rPr>
            </w:pPr>
            <w:r>
              <w:rPr>
                <w:rFonts w:hAnsi="Times New Roman" w:cs="Times New Roman"/>
                <w:color w:val="000000"/>
                <w:sz w:val="24"/>
                <w:szCs w:val="24"/>
              </w:rPr>
              <w:t>Этнические общности и нации</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6819F0"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B7F29E"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E35690"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7CB0DF" w14:textId="77777777" w:rsidR="00032B79" w:rsidRDefault="00000000">
            <w:r>
              <w:rPr>
                <w:rFonts w:hAnsi="Times New Roman" w:cs="Times New Roman"/>
                <w:color w:val="000000"/>
                <w:sz w:val="24"/>
                <w:szCs w:val="24"/>
              </w:rPr>
              <w:t>&lt;...&gt;</w:t>
            </w:r>
          </w:p>
        </w:tc>
      </w:tr>
      <w:tr w:rsidR="00032B79" w14:paraId="63C1124C"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3D91AF" w14:textId="77777777" w:rsidR="00032B79" w:rsidRDefault="00000000">
            <w:pPr>
              <w:rPr>
                <w:rFonts w:hAnsi="Times New Roman" w:cs="Times New Roman"/>
                <w:color w:val="000000"/>
                <w:sz w:val="24"/>
                <w:szCs w:val="24"/>
              </w:rPr>
            </w:pPr>
            <w:r>
              <w:rPr>
                <w:rFonts w:hAnsi="Times New Roman" w:cs="Times New Roman"/>
                <w:color w:val="000000"/>
                <w:sz w:val="24"/>
                <w:szCs w:val="24"/>
              </w:rPr>
              <w:t>1.5</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0AAD0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Социальные нормы и социальный контроль</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BF5AC"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2CC06C"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EA94D"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11E668" w14:textId="77777777" w:rsidR="00032B79" w:rsidRDefault="00000000">
            <w:r>
              <w:rPr>
                <w:rFonts w:hAnsi="Times New Roman" w:cs="Times New Roman"/>
                <w:color w:val="000000"/>
                <w:sz w:val="24"/>
                <w:szCs w:val="24"/>
              </w:rPr>
              <w:t>&lt;...&gt;</w:t>
            </w:r>
          </w:p>
        </w:tc>
      </w:tr>
      <w:tr w:rsidR="00032B79" w14:paraId="430B6A40"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E7EABE" w14:textId="77777777" w:rsidR="00032B79" w:rsidRDefault="00000000">
            <w:pPr>
              <w:rPr>
                <w:rFonts w:hAnsi="Times New Roman" w:cs="Times New Roman"/>
                <w:color w:val="000000"/>
                <w:sz w:val="24"/>
                <w:szCs w:val="24"/>
              </w:rPr>
            </w:pPr>
            <w:r>
              <w:rPr>
                <w:rFonts w:hAnsi="Times New Roman" w:cs="Times New Roman"/>
                <w:color w:val="000000"/>
                <w:sz w:val="24"/>
                <w:szCs w:val="24"/>
              </w:rPr>
              <w:t>1.6</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253B89"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Повторительно-обобщающий урок по разделу «Социальная сфера»</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69DFAC"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B693D0" w14:textId="77777777" w:rsidR="00032B79" w:rsidRDefault="00000000">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17398" w14:textId="77777777" w:rsidR="00032B79" w:rsidRDefault="00000000">
            <w:r>
              <w:rPr>
                <w:rFonts w:hAnsi="Times New Roman" w:cs="Times New Roman"/>
                <w:color w:val="000000"/>
                <w:sz w:val="24"/>
                <w:szCs w:val="24"/>
              </w:rPr>
              <w:t>1</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CC70AD" w14:textId="77777777" w:rsidR="00032B79" w:rsidRDefault="00000000">
            <w:r>
              <w:rPr>
                <w:rFonts w:hAnsi="Times New Roman" w:cs="Times New Roman"/>
                <w:color w:val="000000"/>
                <w:sz w:val="24"/>
                <w:szCs w:val="24"/>
              </w:rPr>
              <w:t>&lt;...&gt;</w:t>
            </w:r>
          </w:p>
        </w:tc>
      </w:tr>
      <w:tr w:rsidR="00032B79" w14:paraId="5B255D48"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7E514" w14:textId="77777777" w:rsidR="00032B79" w:rsidRDefault="00000000">
            <w:pPr>
              <w:rPr>
                <w:rFonts w:hAnsi="Times New Roman" w:cs="Times New Roman"/>
                <w:color w:val="000000"/>
                <w:sz w:val="24"/>
                <w:szCs w:val="24"/>
              </w:rPr>
            </w:pPr>
            <w:r>
              <w:rPr>
                <w:rFonts w:hAnsi="Times New Roman" w:cs="Times New Roman"/>
                <w:color w:val="000000"/>
                <w:sz w:val="24"/>
                <w:szCs w:val="24"/>
              </w:rPr>
              <w:t>Итого по разделу</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C0335"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9</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B40B62" w14:textId="77777777" w:rsidR="00032B79" w:rsidRDefault="00032B79">
            <w:pPr>
              <w:ind w:left="75" w:right="75"/>
              <w:rPr>
                <w:rFonts w:hAnsi="Times New Roman" w:cs="Times New Roman"/>
                <w:color w:val="000000"/>
                <w:sz w:val="24"/>
                <w:szCs w:val="24"/>
              </w:rPr>
            </w:pPr>
          </w:p>
        </w:tc>
      </w:tr>
      <w:tr w:rsidR="00032B79" w14:paraId="7EE8D992" w14:textId="7777777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87337" w14:textId="77777777" w:rsidR="00032B79" w:rsidRDefault="00000000">
            <w:pPr>
              <w:rPr>
                <w:rFonts w:hAnsi="Times New Roman" w:cs="Times New Roman"/>
                <w:color w:val="000000"/>
                <w:sz w:val="24"/>
                <w:szCs w:val="24"/>
              </w:rPr>
            </w:pPr>
            <w:r>
              <w:rPr>
                <w:rFonts w:hAnsi="Times New Roman" w:cs="Times New Roman"/>
                <w:b/>
                <w:bCs/>
                <w:color w:val="000000"/>
                <w:sz w:val="24"/>
                <w:szCs w:val="24"/>
              </w:rPr>
              <w:t>Раздел 2. Политическая сфера</w:t>
            </w:r>
          </w:p>
        </w:tc>
      </w:tr>
      <w:tr w:rsidR="00032B79" w14:paraId="2483FA04"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FB904" w14:textId="77777777" w:rsidR="00032B79" w:rsidRDefault="00000000">
            <w:pPr>
              <w:rPr>
                <w:rFonts w:hAnsi="Times New Roman" w:cs="Times New Roman"/>
                <w:color w:val="000000"/>
                <w:sz w:val="24"/>
                <w:szCs w:val="24"/>
              </w:rPr>
            </w:pPr>
            <w:r>
              <w:rPr>
                <w:rFonts w:hAnsi="Times New Roman" w:cs="Times New Roman"/>
                <w:color w:val="000000"/>
                <w:sz w:val="24"/>
                <w:szCs w:val="24"/>
              </w:rPr>
              <w:t>2.1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9956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Политическая власть и политические отношения</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05B782"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DD251"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A29F7"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8DFF1" w14:textId="77777777" w:rsidR="00032B79" w:rsidRDefault="00000000">
            <w:r>
              <w:rPr>
                <w:rFonts w:hAnsi="Times New Roman" w:cs="Times New Roman"/>
                <w:color w:val="000000"/>
                <w:sz w:val="24"/>
                <w:szCs w:val="24"/>
              </w:rPr>
              <w:t>&lt;...&gt;</w:t>
            </w:r>
          </w:p>
        </w:tc>
      </w:tr>
      <w:tr w:rsidR="00032B79" w14:paraId="51BA32FE"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1B40A5" w14:textId="77777777" w:rsidR="00032B79" w:rsidRDefault="00000000">
            <w:pPr>
              <w:rPr>
                <w:rFonts w:hAnsi="Times New Roman" w:cs="Times New Roman"/>
                <w:color w:val="000000"/>
                <w:sz w:val="24"/>
                <w:szCs w:val="24"/>
              </w:rPr>
            </w:pPr>
            <w:r>
              <w:rPr>
                <w:rFonts w:hAnsi="Times New Roman" w:cs="Times New Roman"/>
                <w:color w:val="000000"/>
                <w:sz w:val="24"/>
                <w:szCs w:val="24"/>
              </w:rPr>
              <w:t>2.2</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BE7F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Политическая система. Государство – основной институт политической системы</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4DAE8B"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2DC17E"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64E50D"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B3FB3D" w14:textId="77777777" w:rsidR="00032B79" w:rsidRDefault="00000000">
            <w:r>
              <w:rPr>
                <w:rFonts w:hAnsi="Times New Roman" w:cs="Times New Roman"/>
                <w:color w:val="000000"/>
                <w:sz w:val="24"/>
                <w:szCs w:val="24"/>
              </w:rPr>
              <w:t>&lt;...&gt;</w:t>
            </w:r>
          </w:p>
        </w:tc>
      </w:tr>
      <w:tr w:rsidR="00032B79" w14:paraId="02A6BBEA"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432053" w14:textId="77777777" w:rsidR="00032B79" w:rsidRDefault="00000000">
            <w:pPr>
              <w:rPr>
                <w:rFonts w:hAnsi="Times New Roman" w:cs="Times New Roman"/>
                <w:color w:val="000000"/>
                <w:sz w:val="24"/>
                <w:szCs w:val="24"/>
              </w:rPr>
            </w:pPr>
            <w:r>
              <w:rPr>
                <w:rFonts w:hAnsi="Times New Roman" w:cs="Times New Roman"/>
                <w:color w:val="000000"/>
                <w:sz w:val="24"/>
                <w:szCs w:val="24"/>
              </w:rPr>
              <w:t>2.3</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3BF92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Государство Российская Федерация. Государственное </w:t>
            </w:r>
            <w:r w:rsidRPr="00A076C6">
              <w:rPr>
                <w:rFonts w:hAnsi="Times New Roman" w:cs="Times New Roman"/>
                <w:color w:val="000000"/>
                <w:sz w:val="24"/>
                <w:szCs w:val="24"/>
                <w:lang w:val="ru-RU"/>
              </w:rPr>
              <w:lastRenderedPageBreak/>
              <w:t>управление в Российской Федерации</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D12CE7"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lastRenderedPageBreak/>
              <w:t>4</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B43929"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01D048"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03F3C" w14:textId="77777777" w:rsidR="00032B79" w:rsidRDefault="00000000">
            <w:r>
              <w:rPr>
                <w:rFonts w:hAnsi="Times New Roman" w:cs="Times New Roman"/>
                <w:color w:val="000000"/>
                <w:sz w:val="24"/>
                <w:szCs w:val="24"/>
              </w:rPr>
              <w:t>&lt;...&gt;</w:t>
            </w:r>
          </w:p>
        </w:tc>
      </w:tr>
      <w:tr w:rsidR="00032B79" w14:paraId="60A28BC0"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83AEB0" w14:textId="77777777" w:rsidR="00032B79" w:rsidRDefault="00000000">
            <w:pPr>
              <w:rPr>
                <w:rFonts w:hAnsi="Times New Roman" w:cs="Times New Roman"/>
                <w:color w:val="000000"/>
                <w:sz w:val="24"/>
                <w:szCs w:val="24"/>
              </w:rPr>
            </w:pPr>
            <w:r>
              <w:rPr>
                <w:rFonts w:hAnsi="Times New Roman" w:cs="Times New Roman"/>
                <w:color w:val="000000"/>
                <w:sz w:val="24"/>
                <w:szCs w:val="24"/>
              </w:rPr>
              <w:t>2.4</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D175FF" w14:textId="77777777" w:rsidR="00032B79" w:rsidRDefault="00000000">
            <w:pPr>
              <w:rPr>
                <w:rFonts w:hAnsi="Times New Roman" w:cs="Times New Roman"/>
                <w:color w:val="000000"/>
                <w:sz w:val="24"/>
                <w:szCs w:val="24"/>
              </w:rPr>
            </w:pPr>
            <w:r w:rsidRPr="00A076C6">
              <w:rPr>
                <w:rFonts w:hAnsi="Times New Roman" w:cs="Times New Roman"/>
                <w:color w:val="000000"/>
                <w:sz w:val="24"/>
                <w:szCs w:val="24"/>
                <w:lang w:val="ru-RU"/>
              </w:rPr>
              <w:t xml:space="preserve">Политическая культура общества и личности. </w:t>
            </w:r>
            <w:r>
              <w:rPr>
                <w:rFonts w:hAnsi="Times New Roman" w:cs="Times New Roman"/>
                <w:color w:val="000000"/>
                <w:sz w:val="24"/>
                <w:szCs w:val="24"/>
              </w:rPr>
              <w:t>Политическая идеология</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A8A33C"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B0858"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CBDFC1"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53A309" w14:textId="77777777" w:rsidR="00032B79" w:rsidRDefault="00000000">
            <w:r>
              <w:rPr>
                <w:rFonts w:hAnsi="Times New Roman" w:cs="Times New Roman"/>
                <w:color w:val="000000"/>
                <w:sz w:val="24"/>
                <w:szCs w:val="24"/>
              </w:rPr>
              <w:t>&lt;...&gt;</w:t>
            </w:r>
          </w:p>
        </w:tc>
      </w:tr>
      <w:tr w:rsidR="00032B79" w14:paraId="1682B00D"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D82BC6" w14:textId="77777777" w:rsidR="00032B79" w:rsidRDefault="00000000">
            <w:pPr>
              <w:rPr>
                <w:rFonts w:hAnsi="Times New Roman" w:cs="Times New Roman"/>
                <w:color w:val="000000"/>
                <w:sz w:val="24"/>
                <w:szCs w:val="24"/>
              </w:rPr>
            </w:pPr>
            <w:r>
              <w:rPr>
                <w:rFonts w:hAnsi="Times New Roman" w:cs="Times New Roman"/>
                <w:color w:val="000000"/>
                <w:sz w:val="24"/>
                <w:szCs w:val="24"/>
              </w:rPr>
              <w:t>2.5</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1441C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Политический процесс и его участники</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2BD931"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7F03C"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0819EB"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D72A68" w14:textId="77777777" w:rsidR="00032B79" w:rsidRDefault="00000000">
            <w:r>
              <w:rPr>
                <w:rFonts w:hAnsi="Times New Roman" w:cs="Times New Roman"/>
                <w:color w:val="000000"/>
                <w:sz w:val="24"/>
                <w:szCs w:val="24"/>
              </w:rPr>
              <w:t>&lt;...&gt;</w:t>
            </w:r>
          </w:p>
        </w:tc>
      </w:tr>
      <w:tr w:rsidR="00032B79" w14:paraId="023F54B8"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89527" w14:textId="77777777" w:rsidR="00032B79" w:rsidRDefault="00000000">
            <w:pPr>
              <w:rPr>
                <w:rFonts w:hAnsi="Times New Roman" w:cs="Times New Roman"/>
                <w:color w:val="000000"/>
                <w:sz w:val="24"/>
                <w:szCs w:val="24"/>
              </w:rPr>
            </w:pPr>
            <w:r>
              <w:rPr>
                <w:rFonts w:hAnsi="Times New Roman" w:cs="Times New Roman"/>
                <w:color w:val="000000"/>
                <w:sz w:val="24"/>
                <w:szCs w:val="24"/>
              </w:rPr>
              <w:t>2.6</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6EB603" w14:textId="77777777" w:rsidR="00032B79" w:rsidRDefault="00000000">
            <w:pPr>
              <w:rPr>
                <w:rFonts w:hAnsi="Times New Roman" w:cs="Times New Roman"/>
                <w:color w:val="000000"/>
                <w:sz w:val="24"/>
                <w:szCs w:val="24"/>
              </w:rPr>
            </w:pPr>
            <w:r>
              <w:rPr>
                <w:rFonts w:hAnsi="Times New Roman" w:cs="Times New Roman"/>
                <w:color w:val="000000"/>
                <w:sz w:val="24"/>
                <w:szCs w:val="24"/>
              </w:rPr>
              <w:t>Избирательная система</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95772"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C9FC1"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79AC51"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48D58" w14:textId="77777777" w:rsidR="00032B79" w:rsidRDefault="00000000">
            <w:r>
              <w:rPr>
                <w:rFonts w:hAnsi="Times New Roman" w:cs="Times New Roman"/>
                <w:color w:val="000000"/>
                <w:sz w:val="24"/>
                <w:szCs w:val="24"/>
              </w:rPr>
              <w:t>&lt;...&gt;</w:t>
            </w:r>
          </w:p>
        </w:tc>
      </w:tr>
      <w:tr w:rsidR="00032B79" w14:paraId="1D5F38E6"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A1D21C" w14:textId="77777777" w:rsidR="00032B79" w:rsidRDefault="00000000">
            <w:pPr>
              <w:rPr>
                <w:rFonts w:hAnsi="Times New Roman" w:cs="Times New Roman"/>
                <w:color w:val="000000"/>
                <w:sz w:val="24"/>
                <w:szCs w:val="24"/>
              </w:rPr>
            </w:pPr>
            <w:r>
              <w:rPr>
                <w:rFonts w:hAnsi="Times New Roman" w:cs="Times New Roman"/>
                <w:color w:val="000000"/>
                <w:sz w:val="24"/>
                <w:szCs w:val="24"/>
              </w:rPr>
              <w:t>2.7</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067004"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Политические элиты и политическое лидерство</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040CE5"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F4C96"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9F474"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83EE70" w14:textId="77777777" w:rsidR="00032B79" w:rsidRDefault="00000000">
            <w:r>
              <w:rPr>
                <w:rFonts w:hAnsi="Times New Roman" w:cs="Times New Roman"/>
                <w:color w:val="000000"/>
                <w:sz w:val="24"/>
                <w:szCs w:val="24"/>
              </w:rPr>
              <w:t>&lt;...&gt;</w:t>
            </w:r>
          </w:p>
        </w:tc>
      </w:tr>
      <w:tr w:rsidR="00032B79" w14:paraId="2842A843"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168CD8" w14:textId="77777777" w:rsidR="00032B79" w:rsidRDefault="00000000">
            <w:pPr>
              <w:rPr>
                <w:rFonts w:hAnsi="Times New Roman" w:cs="Times New Roman"/>
                <w:color w:val="000000"/>
                <w:sz w:val="24"/>
                <w:szCs w:val="24"/>
              </w:rPr>
            </w:pPr>
            <w:r>
              <w:rPr>
                <w:rFonts w:hAnsi="Times New Roman" w:cs="Times New Roman"/>
                <w:color w:val="000000"/>
                <w:sz w:val="24"/>
                <w:szCs w:val="24"/>
              </w:rPr>
              <w:t>2.8</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62AA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Повторительно-обобщающий урок по разделу «Политическая сфера»</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3E85D5"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A11553" w14:textId="77777777" w:rsidR="00032B79" w:rsidRDefault="00000000">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BBB592" w14:textId="77777777" w:rsidR="00032B79" w:rsidRDefault="00000000">
            <w:r>
              <w:rPr>
                <w:rFonts w:hAnsi="Times New Roman" w:cs="Times New Roman"/>
                <w:color w:val="000000"/>
                <w:sz w:val="24"/>
                <w:szCs w:val="24"/>
              </w:rPr>
              <w:t>1</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316027" w14:textId="77777777" w:rsidR="00032B79" w:rsidRDefault="00000000">
            <w:r>
              <w:rPr>
                <w:rFonts w:hAnsi="Times New Roman" w:cs="Times New Roman"/>
                <w:color w:val="000000"/>
                <w:sz w:val="24"/>
                <w:szCs w:val="24"/>
              </w:rPr>
              <w:t>&lt;...&gt;</w:t>
            </w:r>
          </w:p>
        </w:tc>
      </w:tr>
      <w:tr w:rsidR="00032B79" w14:paraId="69462CEC"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DE1FE" w14:textId="77777777" w:rsidR="00032B79" w:rsidRDefault="00000000">
            <w:pPr>
              <w:rPr>
                <w:rFonts w:hAnsi="Times New Roman" w:cs="Times New Roman"/>
                <w:color w:val="000000"/>
                <w:sz w:val="24"/>
                <w:szCs w:val="24"/>
              </w:rPr>
            </w:pPr>
            <w:r>
              <w:rPr>
                <w:rFonts w:hAnsi="Times New Roman" w:cs="Times New Roman"/>
                <w:color w:val="000000"/>
                <w:sz w:val="24"/>
                <w:szCs w:val="24"/>
              </w:rPr>
              <w:t>Итого по разделу</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383FA"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16</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AB1DC" w14:textId="77777777" w:rsidR="00032B79" w:rsidRDefault="00032B79">
            <w:pPr>
              <w:ind w:left="75" w:right="75"/>
              <w:rPr>
                <w:rFonts w:hAnsi="Times New Roman" w:cs="Times New Roman"/>
                <w:color w:val="000000"/>
                <w:sz w:val="24"/>
                <w:szCs w:val="24"/>
              </w:rPr>
            </w:pPr>
          </w:p>
        </w:tc>
      </w:tr>
      <w:tr w:rsidR="00032B79" w:rsidRPr="00A076C6" w14:paraId="70C9A486" w14:textId="7777777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64388" w14:textId="77777777" w:rsidR="00032B79" w:rsidRPr="00A076C6" w:rsidRDefault="00000000">
            <w:pPr>
              <w:rPr>
                <w:rFonts w:hAnsi="Times New Roman" w:cs="Times New Roman"/>
                <w:color w:val="000000"/>
                <w:sz w:val="24"/>
                <w:szCs w:val="24"/>
                <w:lang w:val="ru-RU"/>
              </w:rPr>
            </w:pPr>
            <w:r w:rsidRPr="00A076C6">
              <w:rPr>
                <w:rFonts w:hAnsi="Times New Roman" w:cs="Times New Roman"/>
                <w:b/>
                <w:bCs/>
                <w:color w:val="000000"/>
                <w:sz w:val="24"/>
                <w:szCs w:val="24"/>
                <w:lang w:val="ru-RU"/>
              </w:rPr>
              <w:t>Раздел 3. Правовое регулирование общественных отношений в Российской Федерации</w:t>
            </w:r>
          </w:p>
        </w:tc>
      </w:tr>
      <w:tr w:rsidR="00032B79" w14:paraId="155C22E0"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B9AD02" w14:textId="77777777" w:rsidR="00032B79" w:rsidRDefault="00000000">
            <w:pPr>
              <w:rPr>
                <w:rFonts w:hAnsi="Times New Roman" w:cs="Times New Roman"/>
                <w:color w:val="000000"/>
                <w:sz w:val="24"/>
                <w:szCs w:val="24"/>
              </w:rPr>
            </w:pPr>
            <w:r>
              <w:rPr>
                <w:rFonts w:hAnsi="Times New Roman" w:cs="Times New Roman"/>
                <w:color w:val="000000"/>
                <w:sz w:val="24"/>
                <w:szCs w:val="24"/>
              </w:rPr>
              <w:t>3.1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2ED0D0"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Система права. Правовые отношения. Правонарушения</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0D800D"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F63DF3"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B37B34"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A5142" w14:textId="77777777" w:rsidR="00032B79" w:rsidRDefault="00000000">
            <w:r>
              <w:rPr>
                <w:rFonts w:hAnsi="Times New Roman" w:cs="Times New Roman"/>
                <w:color w:val="000000"/>
                <w:sz w:val="24"/>
                <w:szCs w:val="24"/>
              </w:rPr>
              <w:t>&lt;...&gt;</w:t>
            </w:r>
          </w:p>
        </w:tc>
      </w:tr>
      <w:tr w:rsidR="00032B79" w14:paraId="46FEFF98"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B2B34F" w14:textId="77777777" w:rsidR="00032B79" w:rsidRDefault="00000000">
            <w:pPr>
              <w:rPr>
                <w:rFonts w:hAnsi="Times New Roman" w:cs="Times New Roman"/>
                <w:color w:val="000000"/>
                <w:sz w:val="24"/>
                <w:szCs w:val="24"/>
              </w:rPr>
            </w:pPr>
            <w:r>
              <w:rPr>
                <w:rFonts w:hAnsi="Times New Roman" w:cs="Times New Roman"/>
                <w:color w:val="000000"/>
                <w:sz w:val="24"/>
                <w:szCs w:val="24"/>
              </w:rPr>
              <w:t>3.2</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959F91"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Конституционные права, свободы и обязанности человека и гражданина в Российской Федерации</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172430"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3</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42D37"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D7607D"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9D5627" w14:textId="77777777" w:rsidR="00032B79" w:rsidRDefault="00000000">
            <w:r>
              <w:rPr>
                <w:rFonts w:hAnsi="Times New Roman" w:cs="Times New Roman"/>
                <w:color w:val="000000"/>
                <w:sz w:val="24"/>
                <w:szCs w:val="24"/>
              </w:rPr>
              <w:t>&lt;...&gt;</w:t>
            </w:r>
          </w:p>
        </w:tc>
      </w:tr>
      <w:tr w:rsidR="00032B79" w14:paraId="27080BEF"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03393" w14:textId="77777777" w:rsidR="00032B79" w:rsidRDefault="00000000">
            <w:pPr>
              <w:rPr>
                <w:rFonts w:hAnsi="Times New Roman" w:cs="Times New Roman"/>
                <w:color w:val="000000"/>
                <w:sz w:val="24"/>
                <w:szCs w:val="24"/>
              </w:rPr>
            </w:pPr>
            <w:r>
              <w:rPr>
                <w:rFonts w:hAnsi="Times New Roman" w:cs="Times New Roman"/>
                <w:color w:val="000000"/>
                <w:sz w:val="24"/>
                <w:szCs w:val="24"/>
              </w:rPr>
              <w:t>3.3</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76192"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Правовое регулирование гражданских, семейных, трудовых правоотношений</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970FB4"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7</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425B5C"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B7B2A3"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CE55E" w14:textId="77777777" w:rsidR="00032B79" w:rsidRDefault="00000000">
            <w:r>
              <w:rPr>
                <w:rFonts w:hAnsi="Times New Roman" w:cs="Times New Roman"/>
                <w:color w:val="000000"/>
                <w:sz w:val="24"/>
                <w:szCs w:val="24"/>
              </w:rPr>
              <w:t>&lt;...&gt;</w:t>
            </w:r>
          </w:p>
        </w:tc>
      </w:tr>
      <w:tr w:rsidR="00032B79" w14:paraId="326075F9"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BE9FEB" w14:textId="77777777" w:rsidR="00032B79" w:rsidRDefault="00000000">
            <w:pPr>
              <w:rPr>
                <w:rFonts w:hAnsi="Times New Roman" w:cs="Times New Roman"/>
                <w:color w:val="000000"/>
                <w:sz w:val="24"/>
                <w:szCs w:val="24"/>
              </w:rPr>
            </w:pPr>
            <w:r>
              <w:rPr>
                <w:rFonts w:hAnsi="Times New Roman" w:cs="Times New Roman"/>
                <w:color w:val="000000"/>
                <w:sz w:val="24"/>
                <w:szCs w:val="24"/>
              </w:rPr>
              <w:t>3.4</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A013D"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 xml:space="preserve">Правовое регулирование налоговых, образовательных, административных, </w:t>
            </w:r>
            <w:r w:rsidRPr="00A076C6">
              <w:rPr>
                <w:rFonts w:hAnsi="Times New Roman" w:cs="Times New Roman"/>
                <w:color w:val="000000"/>
                <w:sz w:val="24"/>
                <w:szCs w:val="24"/>
                <w:lang w:val="ru-RU"/>
              </w:rPr>
              <w:lastRenderedPageBreak/>
              <w:t>уголовных правовых отношений, экологическое законодательство</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DE7F90"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lastRenderedPageBreak/>
              <w:t>7</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D0A1A3"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D5BA64"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C4F71" w14:textId="77777777" w:rsidR="00032B79" w:rsidRDefault="00000000">
            <w:r>
              <w:rPr>
                <w:rFonts w:hAnsi="Times New Roman" w:cs="Times New Roman"/>
                <w:color w:val="000000"/>
                <w:sz w:val="24"/>
                <w:szCs w:val="24"/>
              </w:rPr>
              <w:t>&lt;...&gt;</w:t>
            </w:r>
          </w:p>
        </w:tc>
      </w:tr>
      <w:tr w:rsidR="00032B79" w14:paraId="7FD21046"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9A95B8" w14:textId="77777777" w:rsidR="00032B79" w:rsidRDefault="00000000">
            <w:pPr>
              <w:rPr>
                <w:rFonts w:hAnsi="Times New Roman" w:cs="Times New Roman"/>
                <w:color w:val="000000"/>
                <w:sz w:val="24"/>
                <w:szCs w:val="24"/>
              </w:rPr>
            </w:pPr>
            <w:r>
              <w:rPr>
                <w:rFonts w:hAnsi="Times New Roman" w:cs="Times New Roman"/>
                <w:color w:val="000000"/>
                <w:sz w:val="24"/>
                <w:szCs w:val="24"/>
              </w:rPr>
              <w:t>3.5</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E7986"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Основные принципы конституционного, арбитражного, гражданского, административного, уголовного процессов</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90708"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4</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CFB9C3" w14:textId="77777777" w:rsidR="00032B79" w:rsidRDefault="00032B79">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6516C" w14:textId="77777777" w:rsidR="00032B79" w:rsidRDefault="00032B79">
            <w:pPr>
              <w:ind w:left="75" w:right="75"/>
              <w:rPr>
                <w:rFonts w:hAnsi="Times New Roman" w:cs="Times New Roman"/>
                <w:color w:val="000000"/>
                <w:sz w:val="24"/>
                <w:szCs w:val="24"/>
              </w:rPr>
            </w:pP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3E5F11" w14:textId="77777777" w:rsidR="00032B79" w:rsidRDefault="00000000">
            <w:r>
              <w:rPr>
                <w:rFonts w:hAnsi="Times New Roman" w:cs="Times New Roman"/>
                <w:color w:val="000000"/>
                <w:sz w:val="24"/>
                <w:szCs w:val="24"/>
              </w:rPr>
              <w:t>&lt;...&gt;</w:t>
            </w:r>
          </w:p>
        </w:tc>
      </w:tr>
      <w:tr w:rsidR="00032B79" w14:paraId="2AA17D94" w14:textId="77777777">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C74C6F" w14:textId="77777777" w:rsidR="00032B79" w:rsidRDefault="00000000">
            <w:pPr>
              <w:rPr>
                <w:rFonts w:hAnsi="Times New Roman" w:cs="Times New Roman"/>
                <w:color w:val="000000"/>
                <w:sz w:val="24"/>
                <w:szCs w:val="24"/>
              </w:rPr>
            </w:pPr>
            <w:r>
              <w:rPr>
                <w:rFonts w:hAnsi="Times New Roman" w:cs="Times New Roman"/>
                <w:color w:val="000000"/>
                <w:sz w:val="24"/>
                <w:szCs w:val="24"/>
              </w:rPr>
              <w:t>3.6</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C13AB"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B5CB1"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BFB668" w14:textId="77777777" w:rsidR="00032B79" w:rsidRDefault="00000000">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5B840" w14:textId="77777777" w:rsidR="00032B79" w:rsidRDefault="00000000">
            <w:r>
              <w:rPr>
                <w:rFonts w:hAnsi="Times New Roman" w:cs="Times New Roman"/>
                <w:color w:val="000000"/>
                <w:sz w:val="24"/>
                <w:szCs w:val="24"/>
              </w:rPr>
              <w:t>1</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3A74D9" w14:textId="77777777" w:rsidR="00032B79" w:rsidRDefault="00000000">
            <w:r>
              <w:rPr>
                <w:rFonts w:hAnsi="Times New Roman" w:cs="Times New Roman"/>
                <w:color w:val="000000"/>
                <w:sz w:val="24"/>
                <w:szCs w:val="24"/>
              </w:rPr>
              <w:t>&lt;...&gt;</w:t>
            </w:r>
          </w:p>
        </w:tc>
      </w:tr>
      <w:tr w:rsidR="00032B79" w14:paraId="7289FC06"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5B5AF4" w14:textId="77777777" w:rsidR="00032B79" w:rsidRDefault="00000000">
            <w:pPr>
              <w:rPr>
                <w:rFonts w:hAnsi="Times New Roman" w:cs="Times New Roman"/>
                <w:color w:val="000000"/>
                <w:sz w:val="24"/>
                <w:szCs w:val="24"/>
              </w:rPr>
            </w:pPr>
            <w:r>
              <w:rPr>
                <w:rFonts w:hAnsi="Times New Roman" w:cs="Times New Roman"/>
                <w:color w:val="000000"/>
                <w:sz w:val="24"/>
                <w:szCs w:val="24"/>
              </w:rPr>
              <w:t>Итого по разделу</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BD015C"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25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E9DB2C" w14:textId="77777777" w:rsidR="00032B79" w:rsidRDefault="00032B79">
            <w:pPr>
              <w:ind w:left="75" w:right="75"/>
              <w:rPr>
                <w:rFonts w:hAnsi="Times New Roman" w:cs="Times New Roman"/>
                <w:color w:val="000000"/>
                <w:sz w:val="24"/>
                <w:szCs w:val="24"/>
              </w:rPr>
            </w:pPr>
          </w:p>
        </w:tc>
      </w:tr>
      <w:tr w:rsidR="00032B79" w14:paraId="55A931B4"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96789A"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9D80B0"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5ECA7D" w14:textId="77777777" w:rsidR="00032B79" w:rsidRDefault="00000000">
            <w:r>
              <w:rPr>
                <w:rFonts w:hAnsi="Times New Roman" w:cs="Times New Roman"/>
                <w:color w:val="000000"/>
                <w:sz w:val="24"/>
                <w:szCs w:val="24"/>
              </w:rPr>
              <w:t>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ADC20" w14:textId="77777777" w:rsidR="00032B79" w:rsidRDefault="00000000">
            <w:r>
              <w:rPr>
                <w:rFonts w:hAnsi="Times New Roman" w:cs="Times New Roman"/>
                <w:color w:val="000000"/>
                <w:sz w:val="24"/>
                <w:szCs w:val="24"/>
              </w:rPr>
              <w:t>1</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2B92BD" w14:textId="77777777" w:rsidR="00032B79" w:rsidRDefault="00000000">
            <w:r>
              <w:rPr>
                <w:rFonts w:hAnsi="Times New Roman" w:cs="Times New Roman"/>
                <w:color w:val="000000"/>
                <w:sz w:val="24"/>
                <w:szCs w:val="24"/>
              </w:rPr>
              <w:t>&lt;...&gt;</w:t>
            </w:r>
          </w:p>
        </w:tc>
      </w:tr>
      <w:tr w:rsidR="00032B79" w14:paraId="10F150DD" w14:textId="7777777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E4A673" w14:textId="77777777" w:rsidR="00032B79" w:rsidRPr="00A076C6" w:rsidRDefault="00000000">
            <w:pPr>
              <w:rPr>
                <w:rFonts w:hAnsi="Times New Roman" w:cs="Times New Roman"/>
                <w:color w:val="000000"/>
                <w:sz w:val="24"/>
                <w:szCs w:val="24"/>
                <w:lang w:val="ru-RU"/>
              </w:rPr>
            </w:pPr>
            <w:r w:rsidRPr="00A076C6">
              <w:rPr>
                <w:rFonts w:hAnsi="Times New Roman" w:cs="Times New Roman"/>
                <w:color w:val="000000"/>
                <w:sz w:val="24"/>
                <w:szCs w:val="24"/>
                <w:lang w:val="ru-RU"/>
              </w:rPr>
              <w:t>ОБЩЕЕ КОЛИЧЕСТВО ЧАСОВ ПО ПРОГРАММЕ</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D25E60"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51</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7B3F1F"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4</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317596" w14:textId="77777777" w:rsidR="00032B79" w:rsidRDefault="00000000">
            <w:pPr>
              <w:jc w:val="center"/>
              <w:rPr>
                <w:rFonts w:hAnsi="Times New Roman" w:cs="Times New Roman"/>
                <w:color w:val="000000"/>
                <w:sz w:val="24"/>
                <w:szCs w:val="24"/>
              </w:rPr>
            </w:pPr>
            <w:r>
              <w:rPr>
                <w:rFonts w:hAnsi="Times New Roman" w:cs="Times New Roman"/>
                <w:color w:val="000000"/>
                <w:sz w:val="24"/>
                <w:szCs w:val="24"/>
              </w:rPr>
              <w:t>4</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78AF7E" w14:textId="77777777" w:rsidR="00032B79" w:rsidRDefault="00032B79">
            <w:pPr>
              <w:ind w:left="75" w:right="75"/>
              <w:rPr>
                <w:rFonts w:hAnsi="Times New Roman" w:cs="Times New Roman"/>
                <w:color w:val="000000"/>
                <w:sz w:val="24"/>
                <w:szCs w:val="24"/>
              </w:rPr>
            </w:pPr>
          </w:p>
        </w:tc>
      </w:tr>
    </w:tbl>
    <w:p w14:paraId="14B7EAD5" w14:textId="77777777" w:rsidR="00032B79" w:rsidRDefault="00032B79"/>
    <w:sectPr w:rsidR="00032B79">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67BA" w14:textId="77777777" w:rsidR="00F27203" w:rsidRDefault="00F27203">
      <w:r>
        <w:separator/>
      </w:r>
    </w:p>
  </w:endnote>
  <w:endnote w:type="continuationSeparator" w:id="0">
    <w:p w14:paraId="6ABB8E28" w14:textId="77777777" w:rsidR="00F27203" w:rsidRDefault="00F2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0B048" w14:textId="77777777" w:rsidR="00F27203" w:rsidRDefault="00F27203">
      <w:pPr>
        <w:spacing w:before="0" w:after="0"/>
      </w:pPr>
      <w:r>
        <w:separator/>
      </w:r>
    </w:p>
  </w:footnote>
  <w:footnote w:type="continuationSeparator" w:id="0">
    <w:p w14:paraId="46BF0DD4" w14:textId="77777777" w:rsidR="00F27203" w:rsidRDefault="00F2720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9C8AC8EF"/>
    <w:multiLevelType w:val="multilevel"/>
    <w:tmpl w:val="9C8AC8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B0F1ACD9"/>
    <w:multiLevelType w:val="multilevel"/>
    <w:tmpl w:val="B0F1ACD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B5E306ED"/>
    <w:multiLevelType w:val="multilevel"/>
    <w:tmpl w:val="B5E306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BE923771"/>
    <w:multiLevelType w:val="multilevel"/>
    <w:tmpl w:val="BE9237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BF205925"/>
    <w:multiLevelType w:val="multilevel"/>
    <w:tmpl w:val="BF2059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C8879AEF"/>
    <w:multiLevelType w:val="multilevel"/>
    <w:tmpl w:val="C8879A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CF092B84"/>
    <w:multiLevelType w:val="multilevel"/>
    <w:tmpl w:val="CF092B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D7F9FE59"/>
    <w:multiLevelType w:val="multilevel"/>
    <w:tmpl w:val="D7F9FE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DCBA6B53"/>
    <w:multiLevelType w:val="multilevel"/>
    <w:tmpl w:val="DCBA6B5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F4B5D9F5"/>
    <w:multiLevelType w:val="multilevel"/>
    <w:tmpl w:val="F4B5D9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53208E"/>
    <w:multiLevelType w:val="multilevel"/>
    <w:tmpl w:val="0053208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248C179"/>
    <w:multiLevelType w:val="multilevel"/>
    <w:tmpl w:val="0248C1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E640482"/>
    <w:multiLevelType w:val="multilevel"/>
    <w:tmpl w:val="0E6404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2470EC97"/>
    <w:multiLevelType w:val="multilevel"/>
    <w:tmpl w:val="2470EC9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25B654F3"/>
    <w:multiLevelType w:val="multilevel"/>
    <w:tmpl w:val="25B654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A8F537B"/>
    <w:multiLevelType w:val="multilevel"/>
    <w:tmpl w:val="2A8F53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6A08BB8"/>
    <w:multiLevelType w:val="multilevel"/>
    <w:tmpl w:val="46A08BB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4C1BAE26"/>
    <w:multiLevelType w:val="multilevel"/>
    <w:tmpl w:val="4C1BAE2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4D4DC07F"/>
    <w:multiLevelType w:val="multilevel"/>
    <w:tmpl w:val="4D4DC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9ADCABA"/>
    <w:multiLevelType w:val="multilevel"/>
    <w:tmpl w:val="59ADCA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A241D34"/>
    <w:multiLevelType w:val="multilevel"/>
    <w:tmpl w:val="5A241D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0382F6E"/>
    <w:multiLevelType w:val="multilevel"/>
    <w:tmpl w:val="60382F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72183CF9"/>
    <w:multiLevelType w:val="multilevel"/>
    <w:tmpl w:val="72183C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77ECEA79"/>
    <w:multiLevelType w:val="multilevel"/>
    <w:tmpl w:val="77ECEA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7C246926"/>
    <w:multiLevelType w:val="multilevel"/>
    <w:tmpl w:val="7C24692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902904960">
    <w:abstractNumId w:val="11"/>
  </w:num>
  <w:num w:numId="2" w16cid:durableId="1831872357">
    <w:abstractNumId w:val="7"/>
  </w:num>
  <w:num w:numId="3" w16cid:durableId="1072267058">
    <w:abstractNumId w:val="20"/>
  </w:num>
  <w:num w:numId="4" w16cid:durableId="688799499">
    <w:abstractNumId w:val="5"/>
  </w:num>
  <w:num w:numId="5" w16cid:durableId="661004133">
    <w:abstractNumId w:val="3"/>
  </w:num>
  <w:num w:numId="6" w16cid:durableId="2059819222">
    <w:abstractNumId w:val="15"/>
  </w:num>
  <w:num w:numId="7" w16cid:durableId="281616054">
    <w:abstractNumId w:val="23"/>
  </w:num>
  <w:num w:numId="8" w16cid:durableId="1667437109">
    <w:abstractNumId w:val="12"/>
  </w:num>
  <w:num w:numId="9" w16cid:durableId="1027565863">
    <w:abstractNumId w:val="0"/>
  </w:num>
  <w:num w:numId="10" w16cid:durableId="1213232774">
    <w:abstractNumId w:val="16"/>
  </w:num>
  <w:num w:numId="11" w16cid:durableId="1689134939">
    <w:abstractNumId w:val="21"/>
  </w:num>
  <w:num w:numId="12" w16cid:durableId="1346441075">
    <w:abstractNumId w:val="6"/>
  </w:num>
  <w:num w:numId="13" w16cid:durableId="1635522264">
    <w:abstractNumId w:val="19"/>
  </w:num>
  <w:num w:numId="14" w16cid:durableId="257107280">
    <w:abstractNumId w:val="10"/>
  </w:num>
  <w:num w:numId="15" w16cid:durableId="531069167">
    <w:abstractNumId w:val="14"/>
  </w:num>
  <w:num w:numId="16" w16cid:durableId="1016076227">
    <w:abstractNumId w:val="9"/>
  </w:num>
  <w:num w:numId="17" w16cid:durableId="873545546">
    <w:abstractNumId w:val="8"/>
  </w:num>
  <w:num w:numId="18" w16cid:durableId="446244303">
    <w:abstractNumId w:val="1"/>
  </w:num>
  <w:num w:numId="19" w16cid:durableId="1487093699">
    <w:abstractNumId w:val="18"/>
  </w:num>
  <w:num w:numId="20" w16cid:durableId="603851848">
    <w:abstractNumId w:val="22"/>
  </w:num>
  <w:num w:numId="21" w16cid:durableId="1016425950">
    <w:abstractNumId w:val="13"/>
  </w:num>
  <w:num w:numId="22" w16cid:durableId="784079606">
    <w:abstractNumId w:val="17"/>
  </w:num>
  <w:num w:numId="23" w16cid:durableId="1168669374">
    <w:abstractNumId w:val="2"/>
  </w:num>
  <w:num w:numId="24" w16cid:durableId="613252088">
    <w:abstractNumId w:val="25"/>
  </w:num>
  <w:num w:numId="25" w16cid:durableId="441611870">
    <w:abstractNumId w:val="24"/>
  </w:num>
  <w:num w:numId="26" w16cid:durableId="1401099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32B79"/>
    <w:rsid w:val="002D33B1"/>
    <w:rsid w:val="002D3591"/>
    <w:rsid w:val="003514A0"/>
    <w:rsid w:val="004F7E17"/>
    <w:rsid w:val="005A05CE"/>
    <w:rsid w:val="00653AF6"/>
    <w:rsid w:val="00A076C6"/>
    <w:rsid w:val="00B73A5A"/>
    <w:rsid w:val="00C77BCE"/>
    <w:rsid w:val="00E438A1"/>
    <w:rsid w:val="00F01E19"/>
    <w:rsid w:val="00F27203"/>
    <w:rsid w:val="1E452835"/>
    <w:rsid w:val="38F14365"/>
    <w:rsid w:val="52DD5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4675"/>
  <w15:docId w15:val="{18CCA453-1381-4B4F-9C04-25C5548B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00" w:beforeAutospacing="1" w:after="100" w:afterAutospacing="1"/>
    </w:pPr>
    <w:rPr>
      <w:sz w:val="22"/>
      <w:szCs w:val="22"/>
      <w:lang w:val="en-US" w:eastAsia="en-US"/>
    </w:rPr>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8760</Words>
  <Characters>49934</Characters>
  <Application>Microsoft Office Word</Application>
  <DocSecurity>0</DocSecurity>
  <Lines>416</Lines>
  <Paragraphs>117</Paragraphs>
  <ScaleCrop>false</ScaleCrop>
  <Company/>
  <LinksUpToDate>false</LinksUpToDate>
  <CharactersWithSpaces>58577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Группы Актион</dc:description>
  <cp:lastModifiedBy>Admin</cp:lastModifiedBy>
  <cp:revision>2</cp:revision>
  <dcterms:created xsi:type="dcterms:W3CDTF">2011-11-02T04:15:00Z</dcterms:created>
  <dcterms:modified xsi:type="dcterms:W3CDTF">2025-09-18T04:28:00Z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EA4C4E8A5E72463ABCD52AC6C4D4CBED_12</vt:lpwstr>
  </property>
</Properties>
</file>