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C3" w:rsidRPr="00C823C3" w:rsidRDefault="00C823C3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p w:rsidR="00C70037" w:rsidRPr="00C823C3" w:rsidRDefault="00C70037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ПРОСВЕЩЕНИЯ РОССИЙСКОЙ ФЕДЕРАЦИИ</w:t>
      </w:r>
    </w:p>
    <w:p w:rsidR="00C70037" w:rsidRPr="00C823C3" w:rsidRDefault="00C70037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образования и науки Республики Башкортостан</w:t>
      </w:r>
    </w:p>
    <w:p w:rsidR="001803A5" w:rsidRPr="00C823C3" w:rsidRDefault="00C70037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основная общеобразовательная школа </w:t>
      </w:r>
      <w:proofErr w:type="spellStart"/>
      <w:r w:rsidR="001803A5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с</w:t>
      </w:r>
      <w:proofErr w:type="gramStart"/>
      <w:r w:rsidR="001803A5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.У</w:t>
      </w:r>
      <w:proofErr w:type="gramEnd"/>
      <w:r w:rsidR="001803A5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мирово</w:t>
      </w:r>
      <w:proofErr w:type="spellEnd"/>
    </w:p>
    <w:p w:rsidR="00C70037" w:rsidRPr="00C823C3" w:rsidRDefault="001803A5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  <w:r w:rsidR="00C70037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муниципального района </w:t>
      </w:r>
      <w:proofErr w:type="spellStart"/>
      <w:r w:rsidR="00C70037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Бакалинский</w:t>
      </w:r>
      <w:proofErr w:type="spellEnd"/>
      <w:r w:rsidR="00C70037" w:rsidRPr="00C823C3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район</w:t>
      </w:r>
    </w:p>
    <w:p w:rsidR="00C70037" w:rsidRPr="00C823C3" w:rsidRDefault="00C70037" w:rsidP="00C70037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p w:rsidR="00C70037" w:rsidRPr="00C823C3" w:rsidRDefault="00C70037" w:rsidP="00C70037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172"/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C70037" w:rsidRPr="00C823C3" w:rsidTr="00D845A6">
        <w:tc>
          <w:tcPr>
            <w:tcW w:w="3617" w:type="dxa"/>
            <w:shd w:val="clear" w:color="auto" w:fill="auto"/>
          </w:tcPr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C70037" w:rsidRPr="00C823C3" w:rsidRDefault="00C70037" w:rsidP="00D845A6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заседании педсовета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</w:t>
            </w: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="001803A5"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="001803A5"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="001803A5"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="001803A5"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 </w:t>
            </w:r>
          </w:p>
          <w:p w:rsidR="00C70037" w:rsidRPr="00C823C3" w:rsidRDefault="001803A5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«     »      </w:t>
            </w:r>
            <w:r w:rsid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C70037"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495" w:type="dxa"/>
            <w:shd w:val="clear" w:color="auto" w:fill="auto"/>
          </w:tcPr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Чубараева</w:t>
            </w:r>
            <w:proofErr w:type="spellEnd"/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З.С.. /____________/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   »             20</w:t>
            </w:r>
            <w:r w:rsid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shd w:val="clear" w:color="auto" w:fill="auto"/>
          </w:tcPr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 /____________/</w:t>
            </w:r>
          </w:p>
          <w:p w:rsidR="00C70037" w:rsidRPr="00C823C3" w:rsidRDefault="00C70037" w:rsidP="00D845A6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№_______ </w:t>
            </w:r>
          </w:p>
          <w:p w:rsidR="00C70037" w:rsidRPr="00C823C3" w:rsidRDefault="00C70037" w:rsidP="00C823C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    »            20</w:t>
            </w:r>
            <w:r w:rsid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C8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C70037" w:rsidRPr="00C823C3" w:rsidRDefault="00C70037" w:rsidP="00C7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037" w:rsidRPr="00C823C3" w:rsidRDefault="00C70037" w:rsidP="00C70037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037" w:rsidRDefault="00C70037" w:rsidP="00C70037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70037" w:rsidRDefault="00C70037" w:rsidP="00C70037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70037" w:rsidRDefault="00C70037" w:rsidP="00C70037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70037" w:rsidRPr="00C70037" w:rsidRDefault="00C70037" w:rsidP="00C823C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  <w:t>Рабочая программа курса</w:t>
      </w:r>
      <w:r w:rsidRPr="00C70037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 xml:space="preserve"> </w:t>
      </w:r>
      <w:r w:rsidRPr="00C700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внеурочной деятельности </w:t>
      </w:r>
    </w:p>
    <w:p w:rsidR="00C70037" w:rsidRPr="00C9056E" w:rsidRDefault="00C70037" w:rsidP="00C823C3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9056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«Спортивные игры»</w:t>
      </w:r>
    </w:p>
    <w:p w:rsidR="00C70037" w:rsidRPr="00C70037" w:rsidRDefault="00C823C3" w:rsidP="00C823C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 2023-2024</w:t>
      </w:r>
      <w:r w:rsidR="00C70037" w:rsidRPr="00C700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C70037" w:rsidRPr="00C70037" w:rsidRDefault="00C70037" w:rsidP="00C823C3">
      <w:pPr>
        <w:spacing w:after="0"/>
        <w:ind w:left="720"/>
        <w:jc w:val="center"/>
        <w:rPr>
          <w:rFonts w:eastAsiaTheme="minorEastAsia"/>
          <w:b/>
          <w:i/>
          <w:sz w:val="52"/>
          <w:szCs w:val="52"/>
          <w:lang w:eastAsia="ru-RU"/>
        </w:rPr>
      </w:pPr>
      <w:r w:rsidRPr="00C70037">
        <w:rPr>
          <w:rFonts w:eastAsiaTheme="minorEastAsia"/>
          <w:noProof/>
          <w:vanish/>
          <w:lang w:eastAsia="ru-RU"/>
        </w:rPr>
        <w:drawing>
          <wp:inline distT="0" distB="0" distL="0" distR="0" wp14:anchorId="3DCA9DBC" wp14:editId="21120F10">
            <wp:extent cx="6534150" cy="4895850"/>
            <wp:effectExtent l="0" t="0" r="0" b="0"/>
            <wp:docPr id="1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037">
        <w:rPr>
          <w:rFonts w:eastAsiaTheme="minorEastAsia"/>
          <w:noProof/>
          <w:vanish/>
          <w:lang w:eastAsia="ru-RU"/>
        </w:rPr>
        <w:drawing>
          <wp:inline distT="0" distB="0" distL="0" distR="0" wp14:anchorId="4CD8A384" wp14:editId="2E05DC77">
            <wp:extent cx="6524625" cy="4895850"/>
            <wp:effectExtent l="0" t="0" r="9525" b="0"/>
            <wp:docPr id="2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037" w:rsidRPr="00C70037" w:rsidRDefault="00C70037" w:rsidP="00C70037">
      <w:pPr>
        <w:ind w:left="720"/>
        <w:jc w:val="center"/>
        <w:rPr>
          <w:rFonts w:eastAsiaTheme="minorEastAsia"/>
          <w:noProof/>
          <w:lang w:eastAsia="ru-RU"/>
        </w:rPr>
      </w:pPr>
      <w:bookmarkStart w:id="0" w:name="_GoBack"/>
      <w:bookmarkEnd w:id="0"/>
    </w:p>
    <w:p w:rsidR="00C70037" w:rsidRPr="00C70037" w:rsidRDefault="00C70037" w:rsidP="00C70037">
      <w:pPr>
        <w:rPr>
          <w:rFonts w:eastAsiaTheme="minorEastAsia"/>
          <w:b/>
          <w:i/>
        </w:rPr>
      </w:pPr>
    </w:p>
    <w:p w:rsidR="00C70037" w:rsidRPr="00C70037" w:rsidRDefault="00C70037" w:rsidP="00C70037">
      <w:pPr>
        <w:rPr>
          <w:rFonts w:eastAsiaTheme="minorEastAsia"/>
          <w:b/>
          <w:i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C9056E" w:rsidRPr="00316DB2" w:rsidRDefault="00AC0D26" w:rsidP="00C9056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</w:t>
      </w:r>
      <w:r w:rsidR="00C9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="00C9056E"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056E" w:rsidRPr="00316DB2" w:rsidRDefault="00C9056E" w:rsidP="00C9056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Л.Д</w:t>
      </w:r>
      <w:r w:rsidR="00AC0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Митрофанова А.Г.</w:t>
      </w:r>
    </w:p>
    <w:p w:rsidR="00C9056E" w:rsidRDefault="00C9056E" w:rsidP="00C905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56E" w:rsidRDefault="00C9056E" w:rsidP="00C905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C70037" w:rsidRPr="00C70037" w:rsidRDefault="00C70037" w:rsidP="00C70037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D845A6" w:rsidRDefault="00D845A6" w:rsidP="00C70037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845A6" w:rsidRDefault="00D845A6" w:rsidP="00C9056E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037" w:rsidRPr="00C70037" w:rsidRDefault="00AC0D26" w:rsidP="00C9056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Умирово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2023</w:t>
      </w:r>
    </w:p>
    <w:p w:rsidR="00D845A6" w:rsidRDefault="00D845A6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037" w:rsidRPr="00C70037" w:rsidRDefault="00C70037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Рабочая программа внеурочной деятельности «Спортивные игры» предназначена для </w:t>
      </w:r>
      <w:proofErr w:type="gramStart"/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1- 4 класса. На реализацию программы  предусмотрено 136часов.</w:t>
      </w:r>
    </w:p>
    <w:p w:rsidR="00C70037" w:rsidRPr="00C70037" w:rsidRDefault="00C70037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класс- 33ч (1 час в неделю).</w:t>
      </w:r>
    </w:p>
    <w:p w:rsidR="00C70037" w:rsidRPr="00C70037" w:rsidRDefault="00C70037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2 класс-34 ч (1 час в неделю).</w:t>
      </w:r>
    </w:p>
    <w:p w:rsidR="00C70037" w:rsidRPr="00C70037" w:rsidRDefault="00C70037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класс -34 ч (1 час в неделю).</w:t>
      </w:r>
    </w:p>
    <w:p w:rsidR="00C70037" w:rsidRPr="00C70037" w:rsidRDefault="00C70037" w:rsidP="00C70037">
      <w:pPr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4 класс-34 ч (1 час в неделю).</w:t>
      </w:r>
    </w:p>
    <w:p w:rsidR="00C70037" w:rsidRPr="00C70037" w:rsidRDefault="00C70037" w:rsidP="00C70037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1. </w:t>
      </w:r>
      <w:r w:rsidRPr="00C700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  <w:t xml:space="preserve">Результаты освоения </w:t>
      </w:r>
      <w:proofErr w:type="gramStart"/>
      <w:r w:rsidRPr="00C700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  <w:t>обучающимися</w:t>
      </w:r>
      <w:proofErr w:type="gramEnd"/>
      <w:r w:rsidRPr="00C700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  <w:t xml:space="preserve">  программы внеурочной деятельности.</w:t>
      </w:r>
      <w:r w:rsidRPr="00C7003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br/>
      </w:r>
      <w:r w:rsidRPr="00C70037">
        <w:rPr>
          <w:rFonts w:ascii="Times New Roman" w:eastAsia="Calibri" w:hAnsi="Times New Roman" w:cs="Calibri"/>
          <w:b/>
          <w:sz w:val="28"/>
          <w:szCs w:val="28"/>
          <w:lang w:eastAsia="ar-SA"/>
        </w:rPr>
        <w:t>Личностными результатами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программы внеурочной деятельности по спортивно-оздоровительному направлению «</w:t>
      </w:r>
      <w:r w:rsidRPr="00C70037">
        <w:rPr>
          <w:rFonts w:ascii="Times New Roman" w:eastAsia="Times New Roman" w:hAnsi="Times New Roman" w:cs="Calibri"/>
          <w:color w:val="333333"/>
          <w:sz w:val="28"/>
          <w:szCs w:val="28"/>
          <w:lang w:eastAsia="ar-SA"/>
        </w:rPr>
        <w:t>Подвижные игры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» </w:t>
      </w:r>
      <w:r w:rsidRPr="00C70037">
        <w:rPr>
          <w:rFonts w:ascii="Times New Roman" w:eastAsia="Times New Roman" w:hAnsi="Times New Roman" w:cs="Calibri"/>
          <w:color w:val="333333"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является формирование следующих умений:</w:t>
      </w:r>
    </w:p>
    <w:p w:rsidR="00C70037" w:rsidRPr="00C70037" w:rsidRDefault="00C70037" w:rsidP="00C70037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C70037" w:rsidRPr="00C70037" w:rsidRDefault="00C70037" w:rsidP="00C70037">
      <w:pPr>
        <w:numPr>
          <w:ilvl w:val="0"/>
          <w:numId w:val="5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целостный, социально ориентированный взгляд на мир;</w:t>
      </w:r>
    </w:p>
    <w:p w:rsidR="00C70037" w:rsidRPr="00C70037" w:rsidRDefault="00C70037" w:rsidP="00C70037">
      <w:pPr>
        <w:numPr>
          <w:ilvl w:val="0"/>
          <w:numId w:val="5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ориентация на успех в учебной деятельности и понимание его причин;</w:t>
      </w:r>
    </w:p>
    <w:p w:rsidR="00C70037" w:rsidRPr="00C70037" w:rsidRDefault="00C70037" w:rsidP="00C70037">
      <w:pPr>
        <w:numPr>
          <w:ilvl w:val="0"/>
          <w:numId w:val="5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способность к самооценке на основе критерия успешной деятельности;</w:t>
      </w:r>
    </w:p>
    <w:p w:rsidR="00C70037" w:rsidRPr="00C70037" w:rsidRDefault="00C70037" w:rsidP="00C70037">
      <w:pPr>
        <w:numPr>
          <w:ilvl w:val="0"/>
          <w:numId w:val="5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C70037" w:rsidRPr="00C70037" w:rsidRDefault="00C70037" w:rsidP="00C70037">
      <w:pPr>
        <w:numPr>
          <w:ilvl w:val="0"/>
          <w:numId w:val="5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Times New Roman"/>
          <w:color w:val="170E02"/>
          <w:sz w:val="28"/>
          <w:szCs w:val="28"/>
          <w:lang w:eastAsia="ar-SA"/>
        </w:rPr>
        <w:t xml:space="preserve">проявлять дисциплинированность, трудолюбие и упорство в достижении поставленных целей; </w:t>
      </w:r>
    </w:p>
    <w:p w:rsidR="00C70037" w:rsidRPr="00C70037" w:rsidRDefault="00C70037" w:rsidP="00C7003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C70037" w:rsidRPr="00C70037" w:rsidRDefault="00C70037" w:rsidP="00C7003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совладания</w:t>
      </w:r>
      <w:proofErr w:type="spellEnd"/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 мобилизовать свои личностные и физические ресурсы стрессоустойчивости;</w:t>
      </w:r>
    </w:p>
    <w:p w:rsidR="00C70037" w:rsidRPr="00C70037" w:rsidRDefault="00C70037" w:rsidP="00C7003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правил здорового и безопасного образа жизни.</w:t>
      </w:r>
    </w:p>
    <w:p w:rsidR="00C70037" w:rsidRPr="00C70037" w:rsidRDefault="00C70037" w:rsidP="00C7003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70037" w:rsidRPr="00C70037" w:rsidRDefault="00C70037" w:rsidP="00C7003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          </w:t>
      </w:r>
      <w:proofErr w:type="spellStart"/>
      <w:r w:rsidRPr="00C70037">
        <w:rPr>
          <w:rFonts w:ascii="Times New Roman" w:eastAsia="Calibri" w:hAnsi="Times New Roman" w:cs="Calibri"/>
          <w:b/>
          <w:sz w:val="28"/>
          <w:szCs w:val="28"/>
          <w:lang w:eastAsia="ar-SA"/>
        </w:rPr>
        <w:t>Метапредметными</w:t>
      </w:r>
      <w:proofErr w:type="spellEnd"/>
      <w:r w:rsidRPr="00C70037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результатами программы внеурочной деятельности по спортивно-оздоровительному направлению «</w:t>
      </w:r>
      <w:r w:rsidRPr="00C70037">
        <w:rPr>
          <w:rFonts w:ascii="Times New Roman" w:eastAsia="Times New Roman" w:hAnsi="Times New Roman" w:cs="Calibri"/>
          <w:color w:val="333333"/>
          <w:sz w:val="28"/>
          <w:szCs w:val="28"/>
          <w:lang w:eastAsia="ar-SA"/>
        </w:rPr>
        <w:t>Подвижные игры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» является формирование следующих универсальных учебных действий (УУД):</w:t>
      </w:r>
    </w:p>
    <w:p w:rsidR="00C70037" w:rsidRPr="00C70037" w:rsidRDefault="00C70037" w:rsidP="00C70037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  <w:t>Регулятивные УУД:</w:t>
      </w:r>
    </w:p>
    <w:p w:rsidR="00C70037" w:rsidRPr="00C70037" w:rsidRDefault="00C70037" w:rsidP="00C7003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</w:pP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планировать, регулировать, контролировать и оценивать свои действия;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общей цели и пути её достижения; 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функций и ролей в совместной деятельности; 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конструктивное разрешение конфликтов; 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взаимного контроля; 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собственного поведения и поведения партнёра и внесение  необходимых коррективов;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принимать и сохранять учебную задачу;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планировать свои действия в соответствии с поставленной задачей и условиями её реализации;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учитывать установленные правила в планировании и контроле способа решения;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адекватно воспринимать предложения и оценку учителей, товарищей,</w:t>
      </w:r>
      <w:r w:rsidRPr="00C7003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родителей и других людей;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различать способ и результат действия;</w:t>
      </w:r>
    </w:p>
    <w:p w:rsidR="00C70037" w:rsidRPr="00C70037" w:rsidRDefault="00C70037" w:rsidP="00C7003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</w:r>
      <w:r w:rsidRPr="00C70037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.</w:t>
      </w:r>
      <w:r w:rsidRPr="00C70037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0037" w:rsidRPr="00D845A6" w:rsidRDefault="00C70037" w:rsidP="00D845A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  <w:t>2. Познавательные УУД:</w:t>
      </w:r>
    </w:p>
    <w:p w:rsidR="00C70037" w:rsidRPr="00C70037" w:rsidRDefault="00C70037" w:rsidP="00C70037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C70037" w:rsidRPr="00C70037" w:rsidRDefault="00C70037" w:rsidP="00C70037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перерабатывать полученную информацию, делать выводы;</w:t>
      </w:r>
    </w:p>
    <w:p w:rsidR="00C70037" w:rsidRPr="00C70037" w:rsidRDefault="00C70037" w:rsidP="00C70037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преобразовывать информацию из одной формы в другую: предлагать свои правила игры на основе знакомых игр; </w:t>
      </w:r>
    </w:p>
    <w:p w:rsidR="00C70037" w:rsidRPr="00C70037" w:rsidRDefault="00C70037" w:rsidP="00C70037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устанавливать причинно-следственные связи. </w:t>
      </w:r>
    </w:p>
    <w:p w:rsidR="00C70037" w:rsidRPr="00C70037" w:rsidRDefault="00C70037" w:rsidP="00C70037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i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b/>
          <w:i/>
          <w:sz w:val="28"/>
          <w:szCs w:val="28"/>
          <w:lang w:eastAsia="ar-SA"/>
        </w:rPr>
        <w:t>3. Коммуникативные УУД</w:t>
      </w:r>
      <w:r w:rsidRPr="00C70037">
        <w:rPr>
          <w:rFonts w:ascii="Times New Roman" w:eastAsia="Calibri" w:hAnsi="Times New Roman" w:cs="Calibri"/>
          <w:i/>
          <w:sz w:val="28"/>
          <w:szCs w:val="28"/>
          <w:lang w:eastAsia="ar-SA"/>
        </w:rPr>
        <w:t>: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i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взаимодействие, ориентация на партнёра, сотрудничество и кооперация (в командных видах игры);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адекватно использовать коммуникативные средства для решения различных коммуникативных задач; 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собственной</w:t>
      </w:r>
      <w:proofErr w:type="gramEnd"/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, и ориентироваться на позицию партнёра в общении и взаимодействии;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учитывать разные мнения и стремиться к координации различных позиций в сотрудничестве;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формулировать собственное мнение и позицию;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договариваться и приходить к общему решению в совместной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деятельности, в том числе в ситуации столкновения интересов;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совместно договариваться о правилах общения и поведения и следовать им;</w:t>
      </w:r>
    </w:p>
    <w:p w:rsidR="00C70037" w:rsidRPr="00C70037" w:rsidRDefault="00C70037" w:rsidP="00C70037">
      <w:pPr>
        <w:numPr>
          <w:ilvl w:val="0"/>
          <w:numId w:val="6"/>
        </w:num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учиться выполнять различные роли в группе.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70037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                   </w:t>
      </w:r>
    </w:p>
    <w:p w:rsidR="00C70037" w:rsidRPr="00C70037" w:rsidRDefault="00C70037" w:rsidP="00C70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 результаты:</w:t>
      </w:r>
    </w:p>
    <w:p w:rsidR="00C70037" w:rsidRPr="00C70037" w:rsidRDefault="00C70037" w:rsidP="00C70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выпускника начальной школы выработается потребность к систематическим занятиям физическими упражнениями и подвижными играми;</w:t>
      </w:r>
    </w:p>
    <w:p w:rsidR="00C70037" w:rsidRPr="00C70037" w:rsidRDefault="00C70037" w:rsidP="00C70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сформировано начальное представление о культуре движении;</w:t>
      </w:r>
    </w:p>
    <w:p w:rsidR="00C70037" w:rsidRPr="00C70037" w:rsidRDefault="00C70037" w:rsidP="00C70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применяет физические упражнения для повышения работоспособности, организации отдыха и укрепления здоровья;</w:t>
      </w:r>
    </w:p>
    <w:p w:rsidR="00C70037" w:rsidRPr="00C70037" w:rsidRDefault="00C70037" w:rsidP="00C70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и углубление знаний об истории, культуре народных игр;</w:t>
      </w:r>
    </w:p>
    <w:p w:rsidR="00C70037" w:rsidRPr="00C70037" w:rsidRDefault="00C70037" w:rsidP="00C70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 коллективе.</w:t>
      </w:r>
    </w:p>
    <w:p w:rsidR="00C70037" w:rsidRPr="00C9056E" w:rsidRDefault="00C70037" w:rsidP="00C700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</w:p>
    <w:p w:rsidR="00C70037" w:rsidRPr="00C9056E" w:rsidRDefault="00C70037" w:rsidP="00C9056E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C9056E">
        <w:rPr>
          <w:rFonts w:ascii="Times New Roman" w:hAnsi="Times New Roman" w:cs="Times New Roman"/>
          <w:b/>
          <w:sz w:val="28"/>
          <w:szCs w:val="28"/>
        </w:rPr>
        <w:t>Содержание курса.</w:t>
      </w:r>
      <w:r w:rsidR="00C9056E" w:rsidRPr="00C90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56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Программа  в</w:t>
      </w:r>
      <w:r w:rsidR="00C9056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ключает четыре основных раздела.</w:t>
      </w:r>
    </w:p>
    <w:p w:rsidR="00C9056E" w:rsidRPr="00C9056E" w:rsidRDefault="00C9056E" w:rsidP="00C9056E">
      <w:pPr>
        <w:pStyle w:val="a3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037" w:rsidRPr="00C70037" w:rsidRDefault="00C70037" w:rsidP="00C70037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                  </w:t>
      </w: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Раздел 1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Современные подвижные игры</w:t>
      </w: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(33 ч.)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1 класс         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1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Здоровый образ жизни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Тема 2    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Здоровье в порядк</w:t>
      </w:r>
      <w:proofErr w:type="gramStart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е-</w:t>
      </w:r>
      <w:proofErr w:type="gramEnd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спасибо зарядке!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3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Личная гигиена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4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Профилактика травматизма (4ч)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5     Нарушение осанки (2ч)</w:t>
      </w:r>
    </w:p>
    <w:p w:rsidR="00C70037" w:rsidRPr="00D845A6" w:rsidRDefault="00C70037" w:rsidP="00D845A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6     Современные подвижные игры (24ч)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  Раздел 2 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Старинные подвижные игры</w:t>
      </w: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C700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(34 ч.)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2 класс         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1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Здоровый образ жизни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Тема 2    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Здоровье в порядк</w:t>
      </w:r>
      <w:proofErr w:type="gramStart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е-</w:t>
      </w:r>
      <w:proofErr w:type="gramEnd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спасибо зарядке!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3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Личная гигиена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4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Профилактика травматизма (3ч)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5     Нарушение осанки (2ч)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6     Старинные подвижные игры. Культура и этикет (26ч)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70037" w:rsidRPr="00D845A6" w:rsidRDefault="00C70037" w:rsidP="00D845A6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                      Раздел 3 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Русские народные игры и забавы</w:t>
      </w:r>
      <w:r w:rsidRPr="00C700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(34 ч.)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3 класс         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1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Здоровый образ жизни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Тема 2    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Здоровье в порядк</w:t>
      </w:r>
      <w:proofErr w:type="gramStart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е-</w:t>
      </w:r>
      <w:proofErr w:type="gramEnd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спасибо зарядке!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3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Личная гигиена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4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Профилактика травматизма (3ч)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5     Нарушение осанки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Тема 6    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Русские народные игры и забавы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(27ч)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ar-SA"/>
        </w:rPr>
        <w:t xml:space="preserve">                             </w:t>
      </w:r>
      <w:r w:rsidRPr="00C7003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Раздел 4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Русские игровые традиции</w:t>
      </w:r>
      <w:r w:rsidRPr="00C7003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(34 ч.)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C70037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4 класс         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1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Здоровый образ жизни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Тема 2    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Здоровье в порядк</w:t>
      </w:r>
      <w:proofErr w:type="gramStart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е-</w:t>
      </w:r>
      <w:proofErr w:type="gramEnd"/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спасибо зарядке!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3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Личная гигиена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Тема 4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Профилактика травматизма (2ч)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>Тема 5     Нарушение осанки (1ч)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Тема 6  </w:t>
      </w: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 Русские игровые традиции</w:t>
      </w:r>
      <w:r w:rsidRPr="00C700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(26ч)</w:t>
      </w:r>
    </w:p>
    <w:p w:rsidR="00C70037" w:rsidRPr="00C70037" w:rsidRDefault="00C70037" w:rsidP="00C7003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>Формы организации и вида деятельности</w:t>
      </w:r>
      <w:proofErr w:type="gramStart"/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:</w:t>
      </w:r>
      <w:proofErr w:type="gramEnd"/>
    </w:p>
    <w:p w:rsidR="00C70037" w:rsidRPr="00C70037" w:rsidRDefault="00C70037" w:rsidP="00C7003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викторины; </w:t>
      </w:r>
    </w:p>
    <w:p w:rsidR="00C70037" w:rsidRPr="00C70037" w:rsidRDefault="00C70037" w:rsidP="00C7003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конкурсы; </w:t>
      </w:r>
    </w:p>
    <w:p w:rsidR="00C70037" w:rsidRPr="00C70037" w:rsidRDefault="00C70037" w:rsidP="00C7003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C70037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ролевые игры; </w:t>
      </w:r>
    </w:p>
    <w:p w:rsidR="00C70037" w:rsidRPr="00C70037" w:rsidRDefault="00C70037" w:rsidP="00C7003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соревновательного характера;</w:t>
      </w:r>
    </w:p>
    <w:p w:rsidR="00C70037" w:rsidRPr="00C70037" w:rsidRDefault="00C70037" w:rsidP="00C70037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результативность участия в конкурсных программах и др.</w:t>
      </w:r>
    </w:p>
    <w:p w:rsidR="00C70037" w:rsidRPr="00C70037" w:rsidRDefault="00C70037" w:rsidP="00C7003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845A6" w:rsidRDefault="00D845A6" w:rsidP="00C70037">
      <w:pPr>
        <w:spacing w:before="100" w:beforeAutospacing="1"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A6" w:rsidRDefault="00D845A6" w:rsidP="00C70037">
      <w:pPr>
        <w:spacing w:before="100" w:beforeAutospacing="1"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5A6" w:rsidRDefault="00D845A6" w:rsidP="00C70037">
      <w:pPr>
        <w:spacing w:before="100" w:beforeAutospacing="1"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037" w:rsidRPr="00C70037" w:rsidRDefault="00C70037" w:rsidP="00C70037">
      <w:pPr>
        <w:spacing w:before="100" w:beforeAutospacing="1"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Тематическое планирование с указанием количества часов, отводимых на изучение каждой темы</w:t>
      </w:r>
    </w:p>
    <w:tbl>
      <w:tblPr>
        <w:tblW w:w="8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977"/>
        <w:gridCol w:w="1276"/>
        <w:gridCol w:w="1276"/>
        <w:gridCol w:w="1275"/>
        <w:gridCol w:w="1276"/>
      </w:tblGrid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705821b1ad98103eec531c3ca298d525f68faf1d"/>
            <w:bookmarkStart w:id="2" w:name="0"/>
            <w:bookmarkEnd w:id="1"/>
            <w:bookmarkEnd w:id="2"/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 обучения</w:t>
            </w:r>
          </w:p>
        </w:tc>
      </w:tr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Современные подвижные игры</w:t>
            </w: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 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Старинные подвижные игры</w:t>
            </w: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34ч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Русские народные игры и забавы</w:t>
            </w:r>
            <w:r w:rsidRPr="00C700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 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Русские игровые традиции</w:t>
            </w:r>
            <w:r w:rsidRPr="00C700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 ч</w:t>
            </w:r>
          </w:p>
        </w:tc>
      </w:tr>
      <w:tr w:rsidR="00C70037" w:rsidRPr="00C70037" w:rsidTr="00D845A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037" w:rsidRPr="00C70037" w:rsidRDefault="00C70037" w:rsidP="00C70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135ч</w:t>
            </w:r>
          </w:p>
        </w:tc>
      </w:tr>
    </w:tbl>
    <w:p w:rsidR="00C70037" w:rsidRPr="00C70037" w:rsidRDefault="00C70037" w:rsidP="00C700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0037" w:rsidRPr="00C70037" w:rsidRDefault="00C70037" w:rsidP="00C70037">
      <w:pPr>
        <w:spacing w:after="0" w:line="240" w:lineRule="auto"/>
        <w:rPr>
          <w:rFonts w:eastAsiaTheme="minorEastAsia"/>
          <w:b/>
          <w:bCs/>
          <w:i/>
          <w:sz w:val="28"/>
          <w:szCs w:val="28"/>
          <w:lang w:eastAsia="ru-RU"/>
        </w:rPr>
      </w:pPr>
      <w:r w:rsidRPr="00C70037">
        <w:rPr>
          <w:rFonts w:eastAsiaTheme="minorEastAsia"/>
          <w:b/>
          <w:bCs/>
          <w:i/>
          <w:sz w:val="28"/>
          <w:szCs w:val="28"/>
          <w:lang w:eastAsia="ru-RU"/>
        </w:rPr>
        <w:t>1 класс</w:t>
      </w:r>
    </w:p>
    <w:p w:rsidR="00C70037" w:rsidRPr="00C70037" w:rsidRDefault="00C70037" w:rsidP="00C70037">
      <w:pPr>
        <w:spacing w:after="0" w:line="240" w:lineRule="auto"/>
        <w:rPr>
          <w:rFonts w:eastAsiaTheme="minorEastAsia"/>
          <w:b/>
          <w:i/>
          <w:sz w:val="28"/>
          <w:szCs w:val="28"/>
          <w:lang w:eastAsia="ru-RU"/>
        </w:rPr>
      </w:pPr>
      <w:r w:rsidRPr="00C70037">
        <w:rPr>
          <w:rFonts w:eastAsiaTheme="minorEastAsia"/>
          <w:b/>
          <w:i/>
          <w:sz w:val="28"/>
          <w:szCs w:val="28"/>
          <w:lang w:eastAsia="ru-RU"/>
        </w:rPr>
        <w:t>«</w:t>
      </w:r>
      <w:r w:rsidRPr="00C70037">
        <w:rPr>
          <w:rFonts w:eastAsiaTheme="minorEastAsia"/>
          <w:i/>
          <w:sz w:val="28"/>
          <w:szCs w:val="28"/>
          <w:lang w:eastAsia="ru-RU"/>
        </w:rPr>
        <w:t>Современные подвижные игры</w:t>
      </w:r>
      <w:r w:rsidRPr="00C70037">
        <w:rPr>
          <w:rFonts w:eastAsiaTheme="minorEastAsia"/>
          <w:b/>
          <w:i/>
          <w:sz w:val="28"/>
          <w:szCs w:val="28"/>
          <w:lang w:eastAsia="ru-RU"/>
        </w:rPr>
        <w:t>»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1339"/>
        <w:gridCol w:w="1134"/>
        <w:gridCol w:w="1134"/>
        <w:gridCol w:w="1134"/>
      </w:tblGrid>
      <w:tr w:rsidR="00C70037" w:rsidRPr="00C70037" w:rsidTr="00D845A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Тема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Планируемая  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0037" w:rsidRPr="00C70037" w:rsidTr="00D845A6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Здоровый образ жизни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Здоровье в порядк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спасибо зарядке!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5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Современные подвижные игры: </w:t>
            </w:r>
          </w:p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«Мяч по кругу»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«Поймай рыбку»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«Цепи кованы»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«Змейка на асфальте»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«Бег с шариком»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«Нас не слышно и не видно»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«Третий лишний»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«Ворота»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«Чужая палочка»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«Белки,  шишки и орехи»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«След в след»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Эстафета 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 Мишень»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 кочки на кочку»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«Без пары»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«Веревочка»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«Плетень»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29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«Кто больше»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«Успевай, не зевай»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«День и ночь»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«Наперегонки парами»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«Ловушки-перебежки»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«Вызов номеров»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Эстафета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</w:p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2  класс</w:t>
      </w:r>
    </w:p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«</w:t>
      </w:r>
      <w:r w:rsidRPr="00C70037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Старинные подвижные игры</w:t>
      </w:r>
      <w:r w:rsidRPr="00C700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»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1339"/>
        <w:gridCol w:w="1134"/>
        <w:gridCol w:w="1134"/>
        <w:gridCol w:w="1134"/>
      </w:tblGrid>
      <w:tr w:rsidR="00C70037" w:rsidRPr="00C70037" w:rsidTr="00D845A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Тема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Планируемая  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0037" w:rsidRPr="00C70037" w:rsidTr="00D845A6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Здоровый образ жизни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Здоровье в порядк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спасибо зарядке!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Личная гигиена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Старинные подвижные игры</w:t>
            </w:r>
          </w:p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«Двенадцать палочек»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«Катание яиц»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«Чижик»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«Пустое место»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«Городки»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«Пятнашки»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«Волки и овцы»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«Намотай ленту»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«Лапта»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«Без соли соль»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«Чет-нечет»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«Серый волк»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Ловись</w:t>
            </w:r>
            <w:proofErr w:type="spellEnd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, рыбка, большая и маленькая»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«Платок»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«Кто боится колдуна?»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«Догонялки на санках»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«Лучники»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«Волк»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«Камнепад»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«Шаровки»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«Горелки»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Штандер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«Рыбки»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«Бабки»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«Каза</w:t>
            </w:r>
            <w:r w:rsidR="00C356F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ки-разбойники»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Эстафета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</w:p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3  класс</w:t>
      </w:r>
    </w:p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«</w:t>
      </w:r>
      <w:r w:rsidRPr="00C7003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Русские народные игры и забавы»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1339"/>
        <w:gridCol w:w="1134"/>
        <w:gridCol w:w="1134"/>
        <w:gridCol w:w="1134"/>
      </w:tblGrid>
      <w:tr w:rsidR="00C70037" w:rsidRPr="00C70037" w:rsidTr="00D845A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Тема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Планируемая  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0037" w:rsidRPr="00C70037" w:rsidTr="00D845A6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Здоровый образ жизни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 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Здоровье в порядк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спасибо зарядке!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Личная гигиена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356F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Русские народные игры и забавы 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“Щука”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“Водяной”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“Третий лишний”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</w:t>
            </w:r>
            <w:proofErr w:type="spellStart"/>
            <w:proofErr w:type="gramStart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H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proofErr w:type="spellEnd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золотом крыльце сидели…”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“Кандалы”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“Ворота”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“Слон”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“Козел”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3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«Лягушки и цапля»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2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«Волк во рву»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3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«Прыгуны»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«Лошади»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«Птичк</w:t>
            </w:r>
            <w:r w:rsidR="00C356F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 и клетка»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«Северный и южный ветер»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«Бой петухов»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«Караси и щука»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«Лиса в курятнике»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«Река и ров»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«Горячая картошка»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C356F5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356F5" w:rsidRDefault="00C356F5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«Заяц без логова»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572C7C" w:rsidRDefault="00572C7C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«Подвижная цель»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572C7C" w:rsidRDefault="00572C7C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«Бредень»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«Заколдованный замок»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572C7C" w:rsidRDefault="00572C7C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«Али-баба»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>«Два Мороза»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"Жар-птица".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"Перетягивание воза".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70037" w:rsidRPr="00C70037" w:rsidRDefault="00C70037" w:rsidP="00C7003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4  класс</w:t>
      </w:r>
    </w:p>
    <w:p w:rsidR="00C70037" w:rsidRPr="00C70037" w:rsidRDefault="00C70037" w:rsidP="00C70037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700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«</w:t>
      </w:r>
      <w:r w:rsidRPr="00C700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Русские игровые традиции</w:t>
      </w:r>
      <w:r w:rsidRPr="00C7003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»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1339"/>
        <w:gridCol w:w="1134"/>
        <w:gridCol w:w="1134"/>
        <w:gridCol w:w="1134"/>
      </w:tblGrid>
      <w:tr w:rsidR="00C70037" w:rsidRPr="00C70037" w:rsidTr="00D845A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                   Тема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Планируемая  дата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70037" w:rsidRPr="00C70037" w:rsidTr="00D845A6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Здоровый образ жизни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 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Здоровье в порядк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спасибо зарядке!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Личная гигиена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Нарушение осанки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6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Русские  игровые традиции в подвижных</w:t>
            </w:r>
            <w:r w:rsidR="00572C7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играх 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Зазывалки</w:t>
            </w:r>
            <w:proofErr w:type="spellEnd"/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Жребий»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Волки во рву»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Волки и овцы»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572C7C">
        <w:trPr>
          <w:trHeight w:val="4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Медведь и вожак»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Водяной»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Невод»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Чехарда»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Птицелов»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Жмурки»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C7003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Дуга»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«Кот и мышь»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«Ляпка»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«Заря»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«Гуси»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«Удар по веревочке»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«Зайки»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«Прыганье со связанными ногами»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«У медведя </w:t>
            </w:r>
            <w:proofErr w:type="gram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бору»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«Гуси»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«Бой петухов»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«Переездной конь»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«Зелёная репка»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«Дударь»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Капустка</w:t>
            </w:r>
            <w:proofErr w:type="spellEnd"/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«Солнышко»   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 круги»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70037" w:rsidRPr="00C70037" w:rsidTr="00D845A6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7003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«Медом или сахаром»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C70037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37" w:rsidRPr="00C70037" w:rsidRDefault="00C70037" w:rsidP="00C7003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70037" w:rsidRPr="00C70037" w:rsidRDefault="00C70037" w:rsidP="00C7003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F6D9A" w:rsidRDefault="001F6D9A"/>
    <w:sectPr w:rsidR="001F6D9A" w:rsidSect="00D845A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13"/>
      </v:shape>
    </w:pict>
  </w:numPicBullet>
  <w:abstractNum w:abstractNumId="0">
    <w:nsid w:val="00000008"/>
    <w:multiLevelType w:val="single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2C3D30"/>
    <w:multiLevelType w:val="hybridMultilevel"/>
    <w:tmpl w:val="E3EA359A"/>
    <w:lvl w:ilvl="0" w:tplc="C2CECFC2">
      <w:start w:val="6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1140236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25F1525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3BC6755"/>
    <w:multiLevelType w:val="hybridMultilevel"/>
    <w:tmpl w:val="F990C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2F6DA4"/>
    <w:multiLevelType w:val="multilevel"/>
    <w:tmpl w:val="FB385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EE0765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4E1088"/>
    <w:multiLevelType w:val="hybridMultilevel"/>
    <w:tmpl w:val="A684BA5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>
    <w:nsid w:val="0F0856C1"/>
    <w:multiLevelType w:val="multilevel"/>
    <w:tmpl w:val="02B6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83531C"/>
    <w:multiLevelType w:val="hybridMultilevel"/>
    <w:tmpl w:val="175C9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EA4EE6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D61D19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AF4C3C"/>
    <w:multiLevelType w:val="hybridMultilevel"/>
    <w:tmpl w:val="9230E482"/>
    <w:lvl w:ilvl="0" w:tplc="05A009AE">
      <w:start w:val="1"/>
      <w:numFmt w:val="decimal"/>
      <w:lvlText w:val="%1."/>
      <w:lvlJc w:val="left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>
    <w:nsid w:val="1BF110F8"/>
    <w:multiLevelType w:val="hybridMultilevel"/>
    <w:tmpl w:val="3C062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D50DE0"/>
    <w:multiLevelType w:val="hybridMultilevel"/>
    <w:tmpl w:val="110EA9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14F79"/>
    <w:multiLevelType w:val="hybridMultilevel"/>
    <w:tmpl w:val="25E8A22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337304E9"/>
    <w:multiLevelType w:val="multilevel"/>
    <w:tmpl w:val="0BFC0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3EFA4463"/>
    <w:multiLevelType w:val="multilevel"/>
    <w:tmpl w:val="871CB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>
    <w:nsid w:val="3FF56697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6A6712"/>
    <w:multiLevelType w:val="hybridMultilevel"/>
    <w:tmpl w:val="ED744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FD2D70"/>
    <w:multiLevelType w:val="hybridMultilevel"/>
    <w:tmpl w:val="B6AA294C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23">
    <w:nsid w:val="4750112A"/>
    <w:multiLevelType w:val="hybridMultilevel"/>
    <w:tmpl w:val="75084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650B70"/>
    <w:multiLevelType w:val="multilevel"/>
    <w:tmpl w:val="E3EA359A"/>
    <w:lvl w:ilvl="0">
      <w:start w:val="6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507271A7"/>
    <w:multiLevelType w:val="hybridMultilevel"/>
    <w:tmpl w:val="C636B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6D00B2"/>
    <w:multiLevelType w:val="hybridMultilevel"/>
    <w:tmpl w:val="9874459A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29">
    <w:nsid w:val="54B90AFD"/>
    <w:multiLevelType w:val="hybridMultilevel"/>
    <w:tmpl w:val="97D0AC6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>
    <w:nsid w:val="559801E2"/>
    <w:multiLevelType w:val="multilevel"/>
    <w:tmpl w:val="D0C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DB3C56"/>
    <w:multiLevelType w:val="multilevel"/>
    <w:tmpl w:val="03C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F85E41"/>
    <w:multiLevelType w:val="hybridMultilevel"/>
    <w:tmpl w:val="7200D4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585854"/>
    <w:multiLevelType w:val="hybridMultilevel"/>
    <w:tmpl w:val="CC127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3926D6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1262FC"/>
    <w:multiLevelType w:val="multilevel"/>
    <w:tmpl w:val="E3EA359A"/>
    <w:lvl w:ilvl="0">
      <w:start w:val="6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4E66645"/>
    <w:multiLevelType w:val="hybridMultilevel"/>
    <w:tmpl w:val="4E3A7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EF3176"/>
    <w:multiLevelType w:val="hybridMultilevel"/>
    <w:tmpl w:val="786C697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8">
    <w:nsid w:val="77C80A9E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90C1959"/>
    <w:multiLevelType w:val="multilevel"/>
    <w:tmpl w:val="C63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9B7726"/>
    <w:multiLevelType w:val="hybridMultilevel"/>
    <w:tmpl w:val="214820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2021CD"/>
    <w:multiLevelType w:val="hybridMultilevel"/>
    <w:tmpl w:val="FD1CC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A67DBC"/>
    <w:multiLevelType w:val="multilevel"/>
    <w:tmpl w:val="D4C40FA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  <w:b w:val="0"/>
        <w:color w:val="000000"/>
      </w:rPr>
    </w:lvl>
  </w:abstractNum>
  <w:num w:numId="1">
    <w:abstractNumId w:val="2"/>
  </w:num>
  <w:num w:numId="2">
    <w:abstractNumId w:val="9"/>
  </w:num>
  <w:num w:numId="3">
    <w:abstractNumId w:val="23"/>
  </w:num>
  <w:num w:numId="4">
    <w:abstractNumId w:val="22"/>
  </w:num>
  <w:num w:numId="5">
    <w:abstractNumId w:val="29"/>
  </w:num>
  <w:num w:numId="6">
    <w:abstractNumId w:val="21"/>
  </w:num>
  <w:num w:numId="7">
    <w:abstractNumId w:val="24"/>
  </w:num>
  <w:num w:numId="8">
    <w:abstractNumId w:val="11"/>
  </w:num>
  <w:num w:numId="9">
    <w:abstractNumId w:val="1"/>
  </w:num>
  <w:num w:numId="10">
    <w:abstractNumId w:val="25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41"/>
  </w:num>
  <w:num w:numId="14">
    <w:abstractNumId w:val="32"/>
  </w:num>
  <w:num w:numId="15">
    <w:abstractNumId w:val="28"/>
  </w:num>
  <w:num w:numId="16">
    <w:abstractNumId w:val="15"/>
  </w:num>
  <w:num w:numId="17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6"/>
  </w:num>
  <w:num w:numId="20">
    <w:abstractNumId w:val="17"/>
  </w:num>
  <w:num w:numId="21">
    <w:abstractNumId w:val="0"/>
  </w:num>
  <w:num w:numId="22">
    <w:abstractNumId w:val="16"/>
  </w:num>
  <w:num w:numId="23">
    <w:abstractNumId w:val="3"/>
  </w:num>
  <w:num w:numId="24">
    <w:abstractNumId w:val="26"/>
  </w:num>
  <w:num w:numId="25">
    <w:abstractNumId w:val="35"/>
  </w:num>
  <w:num w:numId="26">
    <w:abstractNumId w:val="27"/>
  </w:num>
  <w:num w:numId="27">
    <w:abstractNumId w:val="8"/>
  </w:num>
  <w:num w:numId="28">
    <w:abstractNumId w:val="34"/>
  </w:num>
  <w:num w:numId="29">
    <w:abstractNumId w:val="13"/>
  </w:num>
  <w:num w:numId="30">
    <w:abstractNumId w:val="36"/>
  </w:num>
  <w:num w:numId="31">
    <w:abstractNumId w:val="5"/>
  </w:num>
  <w:num w:numId="32">
    <w:abstractNumId w:val="20"/>
  </w:num>
  <w:num w:numId="33">
    <w:abstractNumId w:val="4"/>
  </w:num>
  <w:num w:numId="34">
    <w:abstractNumId w:val="38"/>
  </w:num>
  <w:num w:numId="35">
    <w:abstractNumId w:val="39"/>
  </w:num>
  <w:num w:numId="36">
    <w:abstractNumId w:val="12"/>
  </w:num>
  <w:num w:numId="37">
    <w:abstractNumId w:val="7"/>
  </w:num>
  <w:num w:numId="38">
    <w:abstractNumId w:val="31"/>
  </w:num>
  <w:num w:numId="39">
    <w:abstractNumId w:val="10"/>
  </w:num>
  <w:num w:numId="40">
    <w:abstractNumId w:val="14"/>
  </w:num>
  <w:num w:numId="41">
    <w:abstractNumId w:val="42"/>
  </w:num>
  <w:num w:numId="42">
    <w:abstractNumId w:val="19"/>
  </w:num>
  <w:num w:numId="43">
    <w:abstractNumId w:val="1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77"/>
    <w:rsid w:val="001803A5"/>
    <w:rsid w:val="001F6D9A"/>
    <w:rsid w:val="003A6277"/>
    <w:rsid w:val="00572C7C"/>
    <w:rsid w:val="00AC0D26"/>
    <w:rsid w:val="00C356F5"/>
    <w:rsid w:val="00C70037"/>
    <w:rsid w:val="00C823C3"/>
    <w:rsid w:val="00C9056E"/>
    <w:rsid w:val="00D8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37"/>
  </w:style>
  <w:style w:type="paragraph" w:styleId="1">
    <w:name w:val="heading 1"/>
    <w:basedOn w:val="a"/>
    <w:next w:val="a"/>
    <w:link w:val="10"/>
    <w:qFormat/>
    <w:rsid w:val="00C700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C7003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C70037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037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C70037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C70037"/>
    <w:rPr>
      <w:rFonts w:ascii="Arial" w:eastAsia="Calibri" w:hAnsi="Arial" w:cs="Arial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70037"/>
  </w:style>
  <w:style w:type="paragraph" w:styleId="a3">
    <w:name w:val="List Paragraph"/>
    <w:basedOn w:val="a"/>
    <w:uiPriority w:val="34"/>
    <w:qFormat/>
    <w:rsid w:val="00C70037"/>
    <w:pPr>
      <w:ind w:left="720"/>
    </w:pPr>
    <w:rPr>
      <w:rFonts w:ascii="Calibri" w:eastAsia="Calibri" w:hAnsi="Calibri" w:cs="Calibri"/>
      <w:lang w:eastAsia="ar-SA"/>
    </w:rPr>
  </w:style>
  <w:style w:type="paragraph" w:styleId="a4">
    <w:name w:val="No Spacing"/>
    <w:uiPriority w:val="1"/>
    <w:qFormat/>
    <w:rsid w:val="00C700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C70037"/>
  </w:style>
  <w:style w:type="paragraph" w:customStyle="1" w:styleId="c2c6c24c46">
    <w:name w:val="c2 c6 c24 c46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rsid w:val="00C70037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12">
    <w:name w:val="Без интервала1"/>
    <w:rsid w:val="00C700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C70037"/>
    <w:rPr>
      <w:rFonts w:ascii="Wingdings" w:hAnsi="Wingdings"/>
    </w:rPr>
  </w:style>
  <w:style w:type="character" w:customStyle="1" w:styleId="WW8Num1z1">
    <w:name w:val="WW8Num1z1"/>
    <w:rsid w:val="00C70037"/>
    <w:rPr>
      <w:rFonts w:ascii="Courier New" w:hAnsi="Courier New" w:cs="Courier New"/>
    </w:rPr>
  </w:style>
  <w:style w:type="character" w:customStyle="1" w:styleId="WW8Num1z3">
    <w:name w:val="WW8Num1z3"/>
    <w:rsid w:val="00C70037"/>
    <w:rPr>
      <w:rFonts w:ascii="Symbol" w:hAnsi="Symbol"/>
    </w:rPr>
  </w:style>
  <w:style w:type="character" w:customStyle="1" w:styleId="WW8Num2z0">
    <w:name w:val="WW8Num2z0"/>
    <w:rsid w:val="00C70037"/>
    <w:rPr>
      <w:rFonts w:ascii="Wingdings" w:hAnsi="Wingdings"/>
    </w:rPr>
  </w:style>
  <w:style w:type="character" w:customStyle="1" w:styleId="WW8Num2z1">
    <w:name w:val="WW8Num2z1"/>
    <w:rsid w:val="00C70037"/>
    <w:rPr>
      <w:rFonts w:ascii="Courier New" w:hAnsi="Courier New" w:cs="Courier New"/>
    </w:rPr>
  </w:style>
  <w:style w:type="character" w:customStyle="1" w:styleId="WW8Num2z3">
    <w:name w:val="WW8Num2z3"/>
    <w:rsid w:val="00C70037"/>
    <w:rPr>
      <w:rFonts w:ascii="Symbol" w:hAnsi="Symbol"/>
    </w:rPr>
  </w:style>
  <w:style w:type="character" w:customStyle="1" w:styleId="WW8Num4z0">
    <w:name w:val="WW8Num4z0"/>
    <w:rsid w:val="00C70037"/>
    <w:rPr>
      <w:rFonts w:ascii="Wingdings" w:hAnsi="Wingdings"/>
    </w:rPr>
  </w:style>
  <w:style w:type="character" w:customStyle="1" w:styleId="WW8Num4z1">
    <w:name w:val="WW8Num4z1"/>
    <w:rsid w:val="00C70037"/>
    <w:rPr>
      <w:rFonts w:ascii="Courier New" w:hAnsi="Courier New" w:cs="Courier New"/>
    </w:rPr>
  </w:style>
  <w:style w:type="character" w:customStyle="1" w:styleId="WW8Num4z3">
    <w:name w:val="WW8Num4z3"/>
    <w:rsid w:val="00C70037"/>
    <w:rPr>
      <w:rFonts w:ascii="Symbol" w:hAnsi="Symbol"/>
    </w:rPr>
  </w:style>
  <w:style w:type="character" w:customStyle="1" w:styleId="WW8Num6z0">
    <w:name w:val="WW8Num6z0"/>
    <w:rsid w:val="00C70037"/>
    <w:rPr>
      <w:rFonts w:ascii="Symbol" w:hAnsi="Symbol"/>
    </w:rPr>
  </w:style>
  <w:style w:type="character" w:customStyle="1" w:styleId="WW8Num6z1">
    <w:name w:val="WW8Num6z1"/>
    <w:rsid w:val="00C70037"/>
    <w:rPr>
      <w:rFonts w:ascii="Courier New" w:hAnsi="Courier New" w:cs="Courier New"/>
    </w:rPr>
  </w:style>
  <w:style w:type="character" w:customStyle="1" w:styleId="WW8Num6z2">
    <w:name w:val="WW8Num6z2"/>
    <w:rsid w:val="00C70037"/>
    <w:rPr>
      <w:rFonts w:ascii="Wingdings" w:hAnsi="Wingdings"/>
    </w:rPr>
  </w:style>
  <w:style w:type="character" w:customStyle="1" w:styleId="WW8Num7z0">
    <w:name w:val="WW8Num7z0"/>
    <w:rsid w:val="00C70037"/>
    <w:rPr>
      <w:rFonts w:ascii="Wingdings" w:hAnsi="Wingdings"/>
    </w:rPr>
  </w:style>
  <w:style w:type="character" w:customStyle="1" w:styleId="WW8Num7z1">
    <w:name w:val="WW8Num7z1"/>
    <w:rsid w:val="00C70037"/>
    <w:rPr>
      <w:rFonts w:ascii="Courier New" w:hAnsi="Courier New" w:cs="Courier New"/>
    </w:rPr>
  </w:style>
  <w:style w:type="character" w:customStyle="1" w:styleId="WW8Num7z3">
    <w:name w:val="WW8Num7z3"/>
    <w:rsid w:val="00C70037"/>
    <w:rPr>
      <w:rFonts w:ascii="Symbol" w:hAnsi="Symbol"/>
    </w:rPr>
  </w:style>
  <w:style w:type="character" w:customStyle="1" w:styleId="WW8Num8z0">
    <w:name w:val="WW8Num8z0"/>
    <w:rsid w:val="00C70037"/>
    <w:rPr>
      <w:rFonts w:ascii="Symbol" w:hAnsi="Symbol"/>
    </w:rPr>
  </w:style>
  <w:style w:type="character" w:customStyle="1" w:styleId="WW8Num8z1">
    <w:name w:val="WW8Num8z1"/>
    <w:rsid w:val="00C70037"/>
    <w:rPr>
      <w:rFonts w:ascii="Courier New" w:hAnsi="Courier New" w:cs="Courier New"/>
    </w:rPr>
  </w:style>
  <w:style w:type="character" w:customStyle="1" w:styleId="WW8Num8z2">
    <w:name w:val="WW8Num8z2"/>
    <w:rsid w:val="00C70037"/>
    <w:rPr>
      <w:rFonts w:ascii="Wingdings" w:hAnsi="Wingdings"/>
    </w:rPr>
  </w:style>
  <w:style w:type="character" w:customStyle="1" w:styleId="WW8Num10z0">
    <w:name w:val="WW8Num10z0"/>
    <w:rsid w:val="00C70037"/>
    <w:rPr>
      <w:rFonts w:ascii="Symbol" w:hAnsi="Symbol"/>
    </w:rPr>
  </w:style>
  <w:style w:type="character" w:customStyle="1" w:styleId="WW8Num10z1">
    <w:name w:val="WW8Num10z1"/>
    <w:rsid w:val="00C70037"/>
    <w:rPr>
      <w:rFonts w:ascii="Courier New" w:hAnsi="Courier New" w:cs="Courier New"/>
    </w:rPr>
  </w:style>
  <w:style w:type="character" w:customStyle="1" w:styleId="WW8Num10z2">
    <w:name w:val="WW8Num10z2"/>
    <w:rsid w:val="00C70037"/>
    <w:rPr>
      <w:rFonts w:ascii="Wingdings" w:hAnsi="Wingdings"/>
    </w:rPr>
  </w:style>
  <w:style w:type="character" w:customStyle="1" w:styleId="WW8Num11z0">
    <w:name w:val="WW8Num11z0"/>
    <w:rsid w:val="00C70037"/>
    <w:rPr>
      <w:rFonts w:ascii="Wingdings" w:hAnsi="Wingdings"/>
    </w:rPr>
  </w:style>
  <w:style w:type="character" w:customStyle="1" w:styleId="WW8Num11z1">
    <w:name w:val="WW8Num11z1"/>
    <w:rsid w:val="00C70037"/>
    <w:rPr>
      <w:rFonts w:ascii="Courier New" w:hAnsi="Courier New" w:cs="Courier New"/>
    </w:rPr>
  </w:style>
  <w:style w:type="character" w:customStyle="1" w:styleId="WW8Num11z3">
    <w:name w:val="WW8Num11z3"/>
    <w:rsid w:val="00C70037"/>
    <w:rPr>
      <w:rFonts w:ascii="Symbol" w:hAnsi="Symbol"/>
    </w:rPr>
  </w:style>
  <w:style w:type="character" w:customStyle="1" w:styleId="WW8Num12z0">
    <w:name w:val="WW8Num12z0"/>
    <w:rsid w:val="00C70037"/>
    <w:rPr>
      <w:rFonts w:ascii="Wingdings" w:hAnsi="Wingdings"/>
    </w:rPr>
  </w:style>
  <w:style w:type="character" w:customStyle="1" w:styleId="WW8Num12z1">
    <w:name w:val="WW8Num12z1"/>
    <w:rsid w:val="00C70037"/>
    <w:rPr>
      <w:rFonts w:ascii="Courier New" w:hAnsi="Courier New" w:cs="Courier New"/>
    </w:rPr>
  </w:style>
  <w:style w:type="character" w:customStyle="1" w:styleId="WW8Num12z3">
    <w:name w:val="WW8Num12z3"/>
    <w:rsid w:val="00C70037"/>
    <w:rPr>
      <w:rFonts w:ascii="Symbol" w:hAnsi="Symbol"/>
    </w:rPr>
  </w:style>
  <w:style w:type="character" w:customStyle="1" w:styleId="WW8Num14z0">
    <w:name w:val="WW8Num14z0"/>
    <w:rsid w:val="00C70037"/>
    <w:rPr>
      <w:rFonts w:ascii="Wingdings" w:hAnsi="Wingdings"/>
    </w:rPr>
  </w:style>
  <w:style w:type="character" w:customStyle="1" w:styleId="WW8Num14z1">
    <w:name w:val="WW8Num14z1"/>
    <w:rsid w:val="00C70037"/>
    <w:rPr>
      <w:rFonts w:ascii="Courier New" w:hAnsi="Courier New" w:cs="Courier New"/>
    </w:rPr>
  </w:style>
  <w:style w:type="character" w:customStyle="1" w:styleId="WW8Num14z3">
    <w:name w:val="WW8Num14z3"/>
    <w:rsid w:val="00C70037"/>
    <w:rPr>
      <w:rFonts w:ascii="Symbol" w:hAnsi="Symbol"/>
    </w:rPr>
  </w:style>
  <w:style w:type="character" w:customStyle="1" w:styleId="WW8Num15z0">
    <w:name w:val="WW8Num15z0"/>
    <w:rsid w:val="00C70037"/>
    <w:rPr>
      <w:rFonts w:ascii="Wingdings" w:hAnsi="Wingdings"/>
    </w:rPr>
  </w:style>
  <w:style w:type="character" w:customStyle="1" w:styleId="WW8Num15z1">
    <w:name w:val="WW8Num15z1"/>
    <w:rsid w:val="00C70037"/>
    <w:rPr>
      <w:rFonts w:ascii="Courier New" w:hAnsi="Courier New" w:cs="Courier New"/>
    </w:rPr>
  </w:style>
  <w:style w:type="character" w:customStyle="1" w:styleId="WW8Num15z3">
    <w:name w:val="WW8Num15z3"/>
    <w:rsid w:val="00C70037"/>
    <w:rPr>
      <w:rFonts w:ascii="Symbol" w:hAnsi="Symbol"/>
    </w:rPr>
  </w:style>
  <w:style w:type="character" w:customStyle="1" w:styleId="WW8Num19z0">
    <w:name w:val="WW8Num19z0"/>
    <w:rsid w:val="00C70037"/>
    <w:rPr>
      <w:rFonts w:ascii="Wingdings" w:hAnsi="Wingdings"/>
    </w:rPr>
  </w:style>
  <w:style w:type="character" w:customStyle="1" w:styleId="WW8Num19z1">
    <w:name w:val="WW8Num19z1"/>
    <w:rsid w:val="00C70037"/>
    <w:rPr>
      <w:rFonts w:ascii="Courier New" w:hAnsi="Courier New" w:cs="Courier New"/>
    </w:rPr>
  </w:style>
  <w:style w:type="character" w:customStyle="1" w:styleId="WW8Num19z3">
    <w:name w:val="WW8Num19z3"/>
    <w:rsid w:val="00C70037"/>
    <w:rPr>
      <w:rFonts w:ascii="Symbol" w:hAnsi="Symbol"/>
    </w:rPr>
  </w:style>
  <w:style w:type="character" w:customStyle="1" w:styleId="WW8Num21z0">
    <w:name w:val="WW8Num21z0"/>
    <w:rsid w:val="00C70037"/>
    <w:rPr>
      <w:rFonts w:ascii="Wingdings" w:hAnsi="Wingdings"/>
    </w:rPr>
  </w:style>
  <w:style w:type="character" w:customStyle="1" w:styleId="WW8Num21z1">
    <w:name w:val="WW8Num21z1"/>
    <w:rsid w:val="00C70037"/>
    <w:rPr>
      <w:rFonts w:ascii="Courier New" w:hAnsi="Courier New" w:cs="Courier New"/>
    </w:rPr>
  </w:style>
  <w:style w:type="character" w:customStyle="1" w:styleId="WW8Num21z3">
    <w:name w:val="WW8Num21z3"/>
    <w:rsid w:val="00C70037"/>
    <w:rPr>
      <w:rFonts w:ascii="Symbol" w:hAnsi="Symbol"/>
    </w:rPr>
  </w:style>
  <w:style w:type="character" w:customStyle="1" w:styleId="WW8Num22z0">
    <w:name w:val="WW8Num22z0"/>
    <w:rsid w:val="00C70037"/>
    <w:rPr>
      <w:rFonts w:ascii="Wingdings" w:hAnsi="Wingdings"/>
    </w:rPr>
  </w:style>
  <w:style w:type="character" w:customStyle="1" w:styleId="WW8Num22z1">
    <w:name w:val="WW8Num22z1"/>
    <w:rsid w:val="00C70037"/>
    <w:rPr>
      <w:rFonts w:ascii="Courier New" w:hAnsi="Courier New" w:cs="Courier New"/>
    </w:rPr>
  </w:style>
  <w:style w:type="character" w:customStyle="1" w:styleId="WW8Num22z3">
    <w:name w:val="WW8Num22z3"/>
    <w:rsid w:val="00C70037"/>
    <w:rPr>
      <w:rFonts w:ascii="Symbol" w:hAnsi="Symbol"/>
    </w:rPr>
  </w:style>
  <w:style w:type="character" w:customStyle="1" w:styleId="WW8Num24z0">
    <w:name w:val="WW8Num24z0"/>
    <w:rsid w:val="00C70037"/>
    <w:rPr>
      <w:rFonts w:ascii="Wingdings" w:hAnsi="Wingdings"/>
    </w:rPr>
  </w:style>
  <w:style w:type="character" w:customStyle="1" w:styleId="WW8Num24z1">
    <w:name w:val="WW8Num24z1"/>
    <w:rsid w:val="00C70037"/>
    <w:rPr>
      <w:rFonts w:ascii="Courier New" w:hAnsi="Courier New" w:cs="Courier New"/>
    </w:rPr>
  </w:style>
  <w:style w:type="character" w:customStyle="1" w:styleId="WW8Num24z3">
    <w:name w:val="WW8Num24z3"/>
    <w:rsid w:val="00C70037"/>
    <w:rPr>
      <w:rFonts w:ascii="Symbol" w:hAnsi="Symbol"/>
    </w:rPr>
  </w:style>
  <w:style w:type="character" w:customStyle="1" w:styleId="WW8Num25z0">
    <w:name w:val="WW8Num25z0"/>
    <w:rsid w:val="00C70037"/>
    <w:rPr>
      <w:rFonts w:ascii="Wingdings" w:hAnsi="Wingdings"/>
    </w:rPr>
  </w:style>
  <w:style w:type="character" w:customStyle="1" w:styleId="WW8Num25z1">
    <w:name w:val="WW8Num25z1"/>
    <w:rsid w:val="00C70037"/>
    <w:rPr>
      <w:rFonts w:ascii="Courier New" w:hAnsi="Courier New" w:cs="Courier New"/>
    </w:rPr>
  </w:style>
  <w:style w:type="character" w:customStyle="1" w:styleId="WW8Num25z3">
    <w:name w:val="WW8Num25z3"/>
    <w:rsid w:val="00C70037"/>
    <w:rPr>
      <w:rFonts w:ascii="Symbol" w:hAnsi="Symbol"/>
    </w:rPr>
  </w:style>
  <w:style w:type="character" w:customStyle="1" w:styleId="WW8Num27z0">
    <w:name w:val="WW8Num27z0"/>
    <w:rsid w:val="00C70037"/>
    <w:rPr>
      <w:rFonts w:ascii="Wingdings" w:hAnsi="Wingdings"/>
    </w:rPr>
  </w:style>
  <w:style w:type="character" w:customStyle="1" w:styleId="WW8Num27z1">
    <w:name w:val="WW8Num27z1"/>
    <w:rsid w:val="00C70037"/>
    <w:rPr>
      <w:rFonts w:ascii="Courier New" w:hAnsi="Courier New" w:cs="Courier New"/>
    </w:rPr>
  </w:style>
  <w:style w:type="character" w:customStyle="1" w:styleId="WW8Num27z3">
    <w:name w:val="WW8Num27z3"/>
    <w:rsid w:val="00C70037"/>
    <w:rPr>
      <w:rFonts w:ascii="Symbol" w:hAnsi="Symbol"/>
    </w:rPr>
  </w:style>
  <w:style w:type="character" w:customStyle="1" w:styleId="WW8Num28z0">
    <w:name w:val="WW8Num28z0"/>
    <w:rsid w:val="00C70037"/>
    <w:rPr>
      <w:rFonts w:ascii="Wingdings" w:hAnsi="Wingdings"/>
    </w:rPr>
  </w:style>
  <w:style w:type="character" w:customStyle="1" w:styleId="WW8Num28z1">
    <w:name w:val="WW8Num28z1"/>
    <w:rsid w:val="00C70037"/>
    <w:rPr>
      <w:rFonts w:ascii="Courier New" w:hAnsi="Courier New" w:cs="Courier New"/>
    </w:rPr>
  </w:style>
  <w:style w:type="character" w:customStyle="1" w:styleId="WW8Num28z3">
    <w:name w:val="WW8Num28z3"/>
    <w:rsid w:val="00C70037"/>
    <w:rPr>
      <w:rFonts w:ascii="Symbol" w:hAnsi="Symbol"/>
    </w:rPr>
  </w:style>
  <w:style w:type="character" w:customStyle="1" w:styleId="WW8Num29z0">
    <w:name w:val="WW8Num29z0"/>
    <w:rsid w:val="00C70037"/>
    <w:rPr>
      <w:rFonts w:ascii="Wingdings" w:hAnsi="Wingdings"/>
    </w:rPr>
  </w:style>
  <w:style w:type="character" w:customStyle="1" w:styleId="WW8Num29z1">
    <w:name w:val="WW8Num29z1"/>
    <w:rsid w:val="00C70037"/>
    <w:rPr>
      <w:rFonts w:ascii="Courier New" w:hAnsi="Courier New" w:cs="Courier New"/>
    </w:rPr>
  </w:style>
  <w:style w:type="character" w:customStyle="1" w:styleId="WW8Num29z3">
    <w:name w:val="WW8Num29z3"/>
    <w:rsid w:val="00C70037"/>
    <w:rPr>
      <w:rFonts w:ascii="Symbol" w:hAnsi="Symbol"/>
    </w:rPr>
  </w:style>
  <w:style w:type="character" w:customStyle="1" w:styleId="WW8Num31z0">
    <w:name w:val="WW8Num31z0"/>
    <w:rsid w:val="00C70037"/>
    <w:rPr>
      <w:rFonts w:ascii="Wingdings" w:hAnsi="Wingdings"/>
    </w:rPr>
  </w:style>
  <w:style w:type="character" w:customStyle="1" w:styleId="WW8Num31z1">
    <w:name w:val="WW8Num31z1"/>
    <w:rsid w:val="00C70037"/>
    <w:rPr>
      <w:rFonts w:ascii="Courier New" w:hAnsi="Courier New" w:cs="Courier New"/>
    </w:rPr>
  </w:style>
  <w:style w:type="character" w:customStyle="1" w:styleId="WW8Num31z3">
    <w:name w:val="WW8Num31z3"/>
    <w:rsid w:val="00C70037"/>
    <w:rPr>
      <w:rFonts w:ascii="Symbol" w:hAnsi="Symbol"/>
    </w:rPr>
  </w:style>
  <w:style w:type="character" w:customStyle="1" w:styleId="WW8Num32z0">
    <w:name w:val="WW8Num32z0"/>
    <w:rsid w:val="00C70037"/>
    <w:rPr>
      <w:rFonts w:ascii="Wingdings" w:hAnsi="Wingdings"/>
    </w:rPr>
  </w:style>
  <w:style w:type="character" w:customStyle="1" w:styleId="WW8Num32z1">
    <w:name w:val="WW8Num32z1"/>
    <w:rsid w:val="00C70037"/>
    <w:rPr>
      <w:rFonts w:ascii="Courier New" w:hAnsi="Courier New" w:cs="Courier New"/>
    </w:rPr>
  </w:style>
  <w:style w:type="character" w:customStyle="1" w:styleId="WW8Num32z3">
    <w:name w:val="WW8Num32z3"/>
    <w:rsid w:val="00C70037"/>
    <w:rPr>
      <w:rFonts w:ascii="Symbol" w:hAnsi="Symbol"/>
    </w:rPr>
  </w:style>
  <w:style w:type="character" w:customStyle="1" w:styleId="WW8Num33z0">
    <w:name w:val="WW8Num33z0"/>
    <w:rsid w:val="00C70037"/>
    <w:rPr>
      <w:rFonts w:ascii="Wingdings" w:hAnsi="Wingdings"/>
    </w:rPr>
  </w:style>
  <w:style w:type="character" w:customStyle="1" w:styleId="WW8Num33z1">
    <w:name w:val="WW8Num33z1"/>
    <w:rsid w:val="00C70037"/>
    <w:rPr>
      <w:rFonts w:ascii="Courier New" w:hAnsi="Courier New" w:cs="Courier New"/>
    </w:rPr>
  </w:style>
  <w:style w:type="character" w:customStyle="1" w:styleId="WW8Num33z3">
    <w:name w:val="WW8Num33z3"/>
    <w:rsid w:val="00C70037"/>
    <w:rPr>
      <w:rFonts w:ascii="Symbol" w:hAnsi="Symbol"/>
    </w:rPr>
  </w:style>
  <w:style w:type="character" w:customStyle="1" w:styleId="WW8Num34z0">
    <w:name w:val="WW8Num34z0"/>
    <w:rsid w:val="00C70037"/>
    <w:rPr>
      <w:rFonts w:ascii="Wingdings" w:hAnsi="Wingdings"/>
    </w:rPr>
  </w:style>
  <w:style w:type="character" w:customStyle="1" w:styleId="WW8Num34z1">
    <w:name w:val="WW8Num34z1"/>
    <w:rsid w:val="00C70037"/>
    <w:rPr>
      <w:rFonts w:ascii="Courier New" w:hAnsi="Courier New" w:cs="Courier New"/>
    </w:rPr>
  </w:style>
  <w:style w:type="character" w:customStyle="1" w:styleId="WW8Num34z3">
    <w:name w:val="WW8Num34z3"/>
    <w:rsid w:val="00C70037"/>
    <w:rPr>
      <w:rFonts w:ascii="Symbol" w:hAnsi="Symbol"/>
    </w:rPr>
  </w:style>
  <w:style w:type="character" w:customStyle="1" w:styleId="WW8Num35z0">
    <w:name w:val="WW8Num35z0"/>
    <w:rsid w:val="00C70037"/>
    <w:rPr>
      <w:rFonts w:ascii="Wingdings" w:hAnsi="Wingdings"/>
    </w:rPr>
  </w:style>
  <w:style w:type="character" w:customStyle="1" w:styleId="WW8Num35z1">
    <w:name w:val="WW8Num35z1"/>
    <w:rsid w:val="00C70037"/>
    <w:rPr>
      <w:rFonts w:ascii="Courier New" w:hAnsi="Courier New" w:cs="Courier New"/>
    </w:rPr>
  </w:style>
  <w:style w:type="character" w:customStyle="1" w:styleId="WW8Num35z3">
    <w:name w:val="WW8Num35z3"/>
    <w:rsid w:val="00C70037"/>
    <w:rPr>
      <w:rFonts w:ascii="Symbol" w:hAnsi="Symbol"/>
    </w:rPr>
  </w:style>
  <w:style w:type="character" w:customStyle="1" w:styleId="WW8Num36z0">
    <w:name w:val="WW8Num36z0"/>
    <w:rsid w:val="00C70037"/>
    <w:rPr>
      <w:rFonts w:ascii="Symbol" w:hAnsi="Symbol"/>
    </w:rPr>
  </w:style>
  <w:style w:type="character" w:customStyle="1" w:styleId="WW8Num36z1">
    <w:name w:val="WW8Num36z1"/>
    <w:rsid w:val="00C70037"/>
    <w:rPr>
      <w:rFonts w:ascii="Courier New" w:hAnsi="Courier New" w:cs="Courier New"/>
    </w:rPr>
  </w:style>
  <w:style w:type="character" w:customStyle="1" w:styleId="WW8Num36z2">
    <w:name w:val="WW8Num36z2"/>
    <w:rsid w:val="00C70037"/>
    <w:rPr>
      <w:rFonts w:ascii="Wingdings" w:hAnsi="Wingdings"/>
    </w:rPr>
  </w:style>
  <w:style w:type="character" w:customStyle="1" w:styleId="WW8Num37z0">
    <w:name w:val="WW8Num37z0"/>
    <w:rsid w:val="00C70037"/>
    <w:rPr>
      <w:rFonts w:ascii="Wingdings" w:hAnsi="Wingdings"/>
    </w:rPr>
  </w:style>
  <w:style w:type="character" w:customStyle="1" w:styleId="WW8Num37z1">
    <w:name w:val="WW8Num37z1"/>
    <w:rsid w:val="00C70037"/>
    <w:rPr>
      <w:rFonts w:ascii="Courier New" w:hAnsi="Courier New" w:cs="Courier New"/>
    </w:rPr>
  </w:style>
  <w:style w:type="character" w:customStyle="1" w:styleId="WW8Num37z3">
    <w:name w:val="WW8Num37z3"/>
    <w:rsid w:val="00C70037"/>
    <w:rPr>
      <w:rFonts w:ascii="Symbol" w:hAnsi="Symbol"/>
    </w:rPr>
  </w:style>
  <w:style w:type="character" w:customStyle="1" w:styleId="13">
    <w:name w:val="Основной шрифт абзаца1"/>
    <w:rsid w:val="00C70037"/>
  </w:style>
  <w:style w:type="character" w:customStyle="1" w:styleId="a5">
    <w:name w:val="Верхний колонтитул Знак"/>
    <w:basedOn w:val="13"/>
    <w:uiPriority w:val="99"/>
    <w:rsid w:val="00C70037"/>
  </w:style>
  <w:style w:type="character" w:customStyle="1" w:styleId="a6">
    <w:name w:val="Нижний колонтитул Знак"/>
    <w:basedOn w:val="13"/>
    <w:rsid w:val="00C70037"/>
  </w:style>
  <w:style w:type="character" w:customStyle="1" w:styleId="Zag11">
    <w:name w:val="Zag_11"/>
    <w:rsid w:val="00C70037"/>
  </w:style>
  <w:style w:type="character" w:customStyle="1" w:styleId="a7">
    <w:name w:val="Основной текст с отступом Знак"/>
    <w:rsid w:val="00C70037"/>
    <w:rPr>
      <w:rFonts w:ascii="Times New Roman" w:eastAsia="Times New Roman" w:hAnsi="Times New Roman"/>
      <w:sz w:val="28"/>
      <w:szCs w:val="24"/>
    </w:rPr>
  </w:style>
  <w:style w:type="character" w:customStyle="1" w:styleId="a8">
    <w:name w:val="Символ нумерации"/>
    <w:rsid w:val="00C70037"/>
  </w:style>
  <w:style w:type="character" w:customStyle="1" w:styleId="a9">
    <w:name w:val="Маркеры списка"/>
    <w:rsid w:val="00C7003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rsid w:val="00C7003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C70037"/>
    <w:pPr>
      <w:spacing w:after="120"/>
    </w:pPr>
    <w:rPr>
      <w:rFonts w:ascii="Calibri" w:eastAsia="Calibri" w:hAnsi="Calibri" w:cs="Times New Roman"/>
      <w:lang w:val="x-none" w:eastAsia="ar-SA"/>
    </w:rPr>
  </w:style>
  <w:style w:type="character" w:customStyle="1" w:styleId="ac">
    <w:name w:val="Основной текст Знак"/>
    <w:basedOn w:val="a0"/>
    <w:link w:val="ab"/>
    <w:rsid w:val="00C70037"/>
    <w:rPr>
      <w:rFonts w:ascii="Calibri" w:eastAsia="Calibri" w:hAnsi="Calibri" w:cs="Times New Roman"/>
      <w:lang w:val="x-none" w:eastAsia="ar-SA"/>
    </w:rPr>
  </w:style>
  <w:style w:type="paragraph" w:styleId="ad">
    <w:name w:val="List"/>
    <w:basedOn w:val="ab"/>
    <w:rsid w:val="00C70037"/>
  </w:style>
  <w:style w:type="paragraph" w:customStyle="1" w:styleId="14">
    <w:name w:val="Название1"/>
    <w:basedOn w:val="a"/>
    <w:rsid w:val="00C70037"/>
    <w:pPr>
      <w:suppressLineNumbers/>
      <w:spacing w:before="120" w:after="120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70037"/>
    <w:pPr>
      <w:suppressLineNumbers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6"/>
    <w:uiPriority w:val="99"/>
    <w:rsid w:val="00C700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6">
    <w:name w:val="Верхний колонтитул Знак1"/>
    <w:basedOn w:val="a0"/>
    <w:link w:val="ae"/>
    <w:uiPriority w:val="99"/>
    <w:rsid w:val="00C70037"/>
    <w:rPr>
      <w:rFonts w:ascii="Calibri" w:eastAsia="Calibri" w:hAnsi="Calibri" w:cs="Calibri"/>
      <w:lang w:eastAsia="ar-SA"/>
    </w:rPr>
  </w:style>
  <w:style w:type="paragraph" w:styleId="af">
    <w:name w:val="footer"/>
    <w:basedOn w:val="a"/>
    <w:link w:val="17"/>
    <w:rsid w:val="00C700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7">
    <w:name w:val="Нижний колонтитул Знак1"/>
    <w:basedOn w:val="a0"/>
    <w:link w:val="af"/>
    <w:rsid w:val="00C70037"/>
    <w:rPr>
      <w:rFonts w:ascii="Calibri" w:eastAsia="Calibri" w:hAnsi="Calibri" w:cs="Calibri"/>
      <w:lang w:eastAsia="ar-SA"/>
    </w:rPr>
  </w:style>
  <w:style w:type="paragraph" w:styleId="af0">
    <w:name w:val="Normal (Web)"/>
    <w:basedOn w:val="a"/>
    <w:rsid w:val="00C70037"/>
    <w:pPr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Body Text Indent"/>
    <w:basedOn w:val="a"/>
    <w:link w:val="18"/>
    <w:rsid w:val="00C70037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val="x-none" w:eastAsia="ar-SA"/>
    </w:rPr>
  </w:style>
  <w:style w:type="character" w:customStyle="1" w:styleId="18">
    <w:name w:val="Основной текст с отступом Знак1"/>
    <w:basedOn w:val="a0"/>
    <w:link w:val="af1"/>
    <w:rsid w:val="00C70037"/>
    <w:rPr>
      <w:rFonts w:ascii="Times New Roman" w:eastAsia="Times New Roman" w:hAnsi="Times New Roman" w:cs="Calibri"/>
      <w:sz w:val="28"/>
      <w:szCs w:val="24"/>
      <w:lang w:val="x-none" w:eastAsia="ar-SA"/>
    </w:rPr>
  </w:style>
  <w:style w:type="paragraph" w:customStyle="1" w:styleId="af2">
    <w:name w:val="Содержимое таблицы"/>
    <w:basedOn w:val="a"/>
    <w:rsid w:val="00C70037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3">
    <w:name w:val="Заголовок таблицы"/>
    <w:basedOn w:val="af2"/>
    <w:rsid w:val="00C70037"/>
    <w:pPr>
      <w:jc w:val="center"/>
    </w:pPr>
    <w:rPr>
      <w:b/>
      <w:bCs/>
    </w:rPr>
  </w:style>
  <w:style w:type="paragraph" w:styleId="31">
    <w:name w:val="Body Text 3"/>
    <w:basedOn w:val="a"/>
    <w:link w:val="32"/>
    <w:unhideWhenUsed/>
    <w:rsid w:val="00C70037"/>
    <w:pPr>
      <w:spacing w:after="120"/>
    </w:pPr>
    <w:rPr>
      <w:rFonts w:ascii="Calibri" w:eastAsia="Calibri" w:hAnsi="Calibri" w:cs="Times New Roman"/>
      <w:sz w:val="16"/>
      <w:szCs w:val="16"/>
      <w:lang w:val="x-none" w:eastAsia="ar-SA"/>
    </w:rPr>
  </w:style>
  <w:style w:type="character" w:customStyle="1" w:styleId="32">
    <w:name w:val="Основной текст 3 Знак"/>
    <w:basedOn w:val="a0"/>
    <w:link w:val="31"/>
    <w:rsid w:val="00C70037"/>
    <w:rPr>
      <w:rFonts w:ascii="Calibri" w:eastAsia="Calibri" w:hAnsi="Calibri" w:cs="Times New Roman"/>
      <w:sz w:val="16"/>
      <w:szCs w:val="16"/>
      <w:lang w:val="x-none" w:eastAsia="ar-SA"/>
    </w:rPr>
  </w:style>
  <w:style w:type="paragraph" w:styleId="22">
    <w:name w:val="Body Text 2"/>
    <w:basedOn w:val="a"/>
    <w:link w:val="23"/>
    <w:rsid w:val="00C7003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C700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9">
    <w:name w:val="Обычный1"/>
    <w:rsid w:val="00C7003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endnote reference"/>
    <w:semiHidden/>
    <w:rsid w:val="00C70037"/>
    <w:rPr>
      <w:vertAlign w:val="superscript"/>
    </w:rPr>
  </w:style>
  <w:style w:type="table" w:styleId="af5">
    <w:name w:val="Table Grid"/>
    <w:basedOn w:val="a1"/>
    <w:uiPriority w:val="59"/>
    <w:rsid w:val="00C70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70037"/>
  </w:style>
  <w:style w:type="character" w:customStyle="1" w:styleId="apple-converted-space">
    <w:name w:val="apple-converted-space"/>
    <w:basedOn w:val="a0"/>
    <w:rsid w:val="00C70037"/>
  </w:style>
  <w:style w:type="character" w:styleId="af6">
    <w:name w:val="Hyperlink"/>
    <w:rsid w:val="00C70037"/>
    <w:rPr>
      <w:color w:val="0000FF"/>
      <w:u w:val="single"/>
    </w:rPr>
  </w:style>
  <w:style w:type="paragraph" w:customStyle="1" w:styleId="c2">
    <w:name w:val="c2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0">
    <w:name w:val="c8 c0"/>
    <w:basedOn w:val="a0"/>
    <w:rsid w:val="00C70037"/>
  </w:style>
  <w:style w:type="paragraph" w:customStyle="1" w:styleId="c2c14">
    <w:name w:val="c2 c1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C70037"/>
  </w:style>
  <w:style w:type="paragraph" w:customStyle="1" w:styleId="c4c5">
    <w:name w:val="c4 c5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C70037"/>
  </w:style>
  <w:style w:type="character" w:customStyle="1" w:styleId="c0c1">
    <w:name w:val="c0 c1"/>
    <w:basedOn w:val="a0"/>
    <w:rsid w:val="00C70037"/>
  </w:style>
  <w:style w:type="character" w:styleId="af7">
    <w:name w:val="Emphasis"/>
    <w:qFormat/>
    <w:rsid w:val="00C70037"/>
    <w:rPr>
      <w:i/>
      <w:iCs/>
    </w:rPr>
  </w:style>
  <w:style w:type="character" w:customStyle="1" w:styleId="bc">
    <w:name w:val="bc"/>
    <w:basedOn w:val="a0"/>
    <w:rsid w:val="00C70037"/>
  </w:style>
  <w:style w:type="character" w:styleId="af8">
    <w:name w:val="Strong"/>
    <w:uiPriority w:val="22"/>
    <w:qFormat/>
    <w:rsid w:val="00C70037"/>
    <w:rPr>
      <w:b/>
      <w:bCs/>
    </w:rPr>
  </w:style>
  <w:style w:type="character" w:customStyle="1" w:styleId="font21">
    <w:name w:val="font21"/>
    <w:basedOn w:val="a0"/>
    <w:rsid w:val="00C70037"/>
  </w:style>
  <w:style w:type="character" w:customStyle="1" w:styleId="font20">
    <w:name w:val="font20"/>
    <w:basedOn w:val="a0"/>
    <w:rsid w:val="00C70037"/>
  </w:style>
  <w:style w:type="paragraph" w:customStyle="1" w:styleId="c5c4">
    <w:name w:val="c5 c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C70037"/>
  </w:style>
  <w:style w:type="character" w:customStyle="1" w:styleId="font16">
    <w:name w:val="font16"/>
    <w:basedOn w:val="a0"/>
    <w:rsid w:val="00C70037"/>
  </w:style>
  <w:style w:type="character" w:customStyle="1" w:styleId="font14">
    <w:name w:val="font14"/>
    <w:basedOn w:val="a0"/>
    <w:rsid w:val="00C70037"/>
  </w:style>
  <w:style w:type="character" w:customStyle="1" w:styleId="c0c16c7">
    <w:name w:val="c0 c16 c7"/>
    <w:basedOn w:val="a0"/>
    <w:rsid w:val="00C70037"/>
  </w:style>
  <w:style w:type="character" w:customStyle="1" w:styleId="c0c16">
    <w:name w:val="c0 c16"/>
    <w:basedOn w:val="a0"/>
    <w:rsid w:val="00C70037"/>
  </w:style>
  <w:style w:type="character" w:customStyle="1" w:styleId="c0c3c7">
    <w:name w:val="c0 c3 c7"/>
    <w:basedOn w:val="a0"/>
    <w:rsid w:val="00C70037"/>
  </w:style>
  <w:style w:type="character" w:customStyle="1" w:styleId="c0c7">
    <w:name w:val="c0 c7"/>
    <w:basedOn w:val="a0"/>
    <w:rsid w:val="00C70037"/>
  </w:style>
  <w:style w:type="paragraph" w:customStyle="1" w:styleId="c4c6">
    <w:name w:val="c4 c6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 c19"/>
    <w:basedOn w:val="a0"/>
    <w:rsid w:val="00C70037"/>
  </w:style>
  <w:style w:type="character" w:customStyle="1" w:styleId="c9c0">
    <w:name w:val="c9 c0"/>
    <w:basedOn w:val="a0"/>
    <w:rsid w:val="00C70037"/>
  </w:style>
  <w:style w:type="paragraph" w:customStyle="1" w:styleId="c1">
    <w:name w:val="c1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37"/>
  </w:style>
  <w:style w:type="paragraph" w:styleId="1">
    <w:name w:val="heading 1"/>
    <w:basedOn w:val="a"/>
    <w:next w:val="a"/>
    <w:link w:val="10"/>
    <w:qFormat/>
    <w:rsid w:val="00C700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C7003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C70037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037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C70037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C70037"/>
    <w:rPr>
      <w:rFonts w:ascii="Arial" w:eastAsia="Calibri" w:hAnsi="Arial" w:cs="Arial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70037"/>
  </w:style>
  <w:style w:type="paragraph" w:styleId="a3">
    <w:name w:val="List Paragraph"/>
    <w:basedOn w:val="a"/>
    <w:uiPriority w:val="34"/>
    <w:qFormat/>
    <w:rsid w:val="00C70037"/>
    <w:pPr>
      <w:ind w:left="720"/>
    </w:pPr>
    <w:rPr>
      <w:rFonts w:ascii="Calibri" w:eastAsia="Calibri" w:hAnsi="Calibri" w:cs="Calibri"/>
      <w:lang w:eastAsia="ar-SA"/>
    </w:rPr>
  </w:style>
  <w:style w:type="paragraph" w:styleId="a4">
    <w:name w:val="No Spacing"/>
    <w:uiPriority w:val="1"/>
    <w:qFormat/>
    <w:rsid w:val="00C700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C70037"/>
  </w:style>
  <w:style w:type="paragraph" w:customStyle="1" w:styleId="c2c6c24c46">
    <w:name w:val="c2 c6 c24 c46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2"/>
    <w:basedOn w:val="a"/>
    <w:rsid w:val="00C70037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12">
    <w:name w:val="Без интервала1"/>
    <w:rsid w:val="00C700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rsid w:val="00C70037"/>
    <w:rPr>
      <w:rFonts w:ascii="Wingdings" w:hAnsi="Wingdings"/>
    </w:rPr>
  </w:style>
  <w:style w:type="character" w:customStyle="1" w:styleId="WW8Num1z1">
    <w:name w:val="WW8Num1z1"/>
    <w:rsid w:val="00C70037"/>
    <w:rPr>
      <w:rFonts w:ascii="Courier New" w:hAnsi="Courier New" w:cs="Courier New"/>
    </w:rPr>
  </w:style>
  <w:style w:type="character" w:customStyle="1" w:styleId="WW8Num1z3">
    <w:name w:val="WW8Num1z3"/>
    <w:rsid w:val="00C70037"/>
    <w:rPr>
      <w:rFonts w:ascii="Symbol" w:hAnsi="Symbol"/>
    </w:rPr>
  </w:style>
  <w:style w:type="character" w:customStyle="1" w:styleId="WW8Num2z0">
    <w:name w:val="WW8Num2z0"/>
    <w:rsid w:val="00C70037"/>
    <w:rPr>
      <w:rFonts w:ascii="Wingdings" w:hAnsi="Wingdings"/>
    </w:rPr>
  </w:style>
  <w:style w:type="character" w:customStyle="1" w:styleId="WW8Num2z1">
    <w:name w:val="WW8Num2z1"/>
    <w:rsid w:val="00C70037"/>
    <w:rPr>
      <w:rFonts w:ascii="Courier New" w:hAnsi="Courier New" w:cs="Courier New"/>
    </w:rPr>
  </w:style>
  <w:style w:type="character" w:customStyle="1" w:styleId="WW8Num2z3">
    <w:name w:val="WW8Num2z3"/>
    <w:rsid w:val="00C70037"/>
    <w:rPr>
      <w:rFonts w:ascii="Symbol" w:hAnsi="Symbol"/>
    </w:rPr>
  </w:style>
  <w:style w:type="character" w:customStyle="1" w:styleId="WW8Num4z0">
    <w:name w:val="WW8Num4z0"/>
    <w:rsid w:val="00C70037"/>
    <w:rPr>
      <w:rFonts w:ascii="Wingdings" w:hAnsi="Wingdings"/>
    </w:rPr>
  </w:style>
  <w:style w:type="character" w:customStyle="1" w:styleId="WW8Num4z1">
    <w:name w:val="WW8Num4z1"/>
    <w:rsid w:val="00C70037"/>
    <w:rPr>
      <w:rFonts w:ascii="Courier New" w:hAnsi="Courier New" w:cs="Courier New"/>
    </w:rPr>
  </w:style>
  <w:style w:type="character" w:customStyle="1" w:styleId="WW8Num4z3">
    <w:name w:val="WW8Num4z3"/>
    <w:rsid w:val="00C70037"/>
    <w:rPr>
      <w:rFonts w:ascii="Symbol" w:hAnsi="Symbol"/>
    </w:rPr>
  </w:style>
  <w:style w:type="character" w:customStyle="1" w:styleId="WW8Num6z0">
    <w:name w:val="WW8Num6z0"/>
    <w:rsid w:val="00C70037"/>
    <w:rPr>
      <w:rFonts w:ascii="Symbol" w:hAnsi="Symbol"/>
    </w:rPr>
  </w:style>
  <w:style w:type="character" w:customStyle="1" w:styleId="WW8Num6z1">
    <w:name w:val="WW8Num6z1"/>
    <w:rsid w:val="00C70037"/>
    <w:rPr>
      <w:rFonts w:ascii="Courier New" w:hAnsi="Courier New" w:cs="Courier New"/>
    </w:rPr>
  </w:style>
  <w:style w:type="character" w:customStyle="1" w:styleId="WW8Num6z2">
    <w:name w:val="WW8Num6z2"/>
    <w:rsid w:val="00C70037"/>
    <w:rPr>
      <w:rFonts w:ascii="Wingdings" w:hAnsi="Wingdings"/>
    </w:rPr>
  </w:style>
  <w:style w:type="character" w:customStyle="1" w:styleId="WW8Num7z0">
    <w:name w:val="WW8Num7z0"/>
    <w:rsid w:val="00C70037"/>
    <w:rPr>
      <w:rFonts w:ascii="Wingdings" w:hAnsi="Wingdings"/>
    </w:rPr>
  </w:style>
  <w:style w:type="character" w:customStyle="1" w:styleId="WW8Num7z1">
    <w:name w:val="WW8Num7z1"/>
    <w:rsid w:val="00C70037"/>
    <w:rPr>
      <w:rFonts w:ascii="Courier New" w:hAnsi="Courier New" w:cs="Courier New"/>
    </w:rPr>
  </w:style>
  <w:style w:type="character" w:customStyle="1" w:styleId="WW8Num7z3">
    <w:name w:val="WW8Num7z3"/>
    <w:rsid w:val="00C70037"/>
    <w:rPr>
      <w:rFonts w:ascii="Symbol" w:hAnsi="Symbol"/>
    </w:rPr>
  </w:style>
  <w:style w:type="character" w:customStyle="1" w:styleId="WW8Num8z0">
    <w:name w:val="WW8Num8z0"/>
    <w:rsid w:val="00C70037"/>
    <w:rPr>
      <w:rFonts w:ascii="Symbol" w:hAnsi="Symbol"/>
    </w:rPr>
  </w:style>
  <w:style w:type="character" w:customStyle="1" w:styleId="WW8Num8z1">
    <w:name w:val="WW8Num8z1"/>
    <w:rsid w:val="00C70037"/>
    <w:rPr>
      <w:rFonts w:ascii="Courier New" w:hAnsi="Courier New" w:cs="Courier New"/>
    </w:rPr>
  </w:style>
  <w:style w:type="character" w:customStyle="1" w:styleId="WW8Num8z2">
    <w:name w:val="WW8Num8z2"/>
    <w:rsid w:val="00C70037"/>
    <w:rPr>
      <w:rFonts w:ascii="Wingdings" w:hAnsi="Wingdings"/>
    </w:rPr>
  </w:style>
  <w:style w:type="character" w:customStyle="1" w:styleId="WW8Num10z0">
    <w:name w:val="WW8Num10z0"/>
    <w:rsid w:val="00C70037"/>
    <w:rPr>
      <w:rFonts w:ascii="Symbol" w:hAnsi="Symbol"/>
    </w:rPr>
  </w:style>
  <w:style w:type="character" w:customStyle="1" w:styleId="WW8Num10z1">
    <w:name w:val="WW8Num10z1"/>
    <w:rsid w:val="00C70037"/>
    <w:rPr>
      <w:rFonts w:ascii="Courier New" w:hAnsi="Courier New" w:cs="Courier New"/>
    </w:rPr>
  </w:style>
  <w:style w:type="character" w:customStyle="1" w:styleId="WW8Num10z2">
    <w:name w:val="WW8Num10z2"/>
    <w:rsid w:val="00C70037"/>
    <w:rPr>
      <w:rFonts w:ascii="Wingdings" w:hAnsi="Wingdings"/>
    </w:rPr>
  </w:style>
  <w:style w:type="character" w:customStyle="1" w:styleId="WW8Num11z0">
    <w:name w:val="WW8Num11z0"/>
    <w:rsid w:val="00C70037"/>
    <w:rPr>
      <w:rFonts w:ascii="Wingdings" w:hAnsi="Wingdings"/>
    </w:rPr>
  </w:style>
  <w:style w:type="character" w:customStyle="1" w:styleId="WW8Num11z1">
    <w:name w:val="WW8Num11z1"/>
    <w:rsid w:val="00C70037"/>
    <w:rPr>
      <w:rFonts w:ascii="Courier New" w:hAnsi="Courier New" w:cs="Courier New"/>
    </w:rPr>
  </w:style>
  <w:style w:type="character" w:customStyle="1" w:styleId="WW8Num11z3">
    <w:name w:val="WW8Num11z3"/>
    <w:rsid w:val="00C70037"/>
    <w:rPr>
      <w:rFonts w:ascii="Symbol" w:hAnsi="Symbol"/>
    </w:rPr>
  </w:style>
  <w:style w:type="character" w:customStyle="1" w:styleId="WW8Num12z0">
    <w:name w:val="WW8Num12z0"/>
    <w:rsid w:val="00C70037"/>
    <w:rPr>
      <w:rFonts w:ascii="Wingdings" w:hAnsi="Wingdings"/>
    </w:rPr>
  </w:style>
  <w:style w:type="character" w:customStyle="1" w:styleId="WW8Num12z1">
    <w:name w:val="WW8Num12z1"/>
    <w:rsid w:val="00C70037"/>
    <w:rPr>
      <w:rFonts w:ascii="Courier New" w:hAnsi="Courier New" w:cs="Courier New"/>
    </w:rPr>
  </w:style>
  <w:style w:type="character" w:customStyle="1" w:styleId="WW8Num12z3">
    <w:name w:val="WW8Num12z3"/>
    <w:rsid w:val="00C70037"/>
    <w:rPr>
      <w:rFonts w:ascii="Symbol" w:hAnsi="Symbol"/>
    </w:rPr>
  </w:style>
  <w:style w:type="character" w:customStyle="1" w:styleId="WW8Num14z0">
    <w:name w:val="WW8Num14z0"/>
    <w:rsid w:val="00C70037"/>
    <w:rPr>
      <w:rFonts w:ascii="Wingdings" w:hAnsi="Wingdings"/>
    </w:rPr>
  </w:style>
  <w:style w:type="character" w:customStyle="1" w:styleId="WW8Num14z1">
    <w:name w:val="WW8Num14z1"/>
    <w:rsid w:val="00C70037"/>
    <w:rPr>
      <w:rFonts w:ascii="Courier New" w:hAnsi="Courier New" w:cs="Courier New"/>
    </w:rPr>
  </w:style>
  <w:style w:type="character" w:customStyle="1" w:styleId="WW8Num14z3">
    <w:name w:val="WW8Num14z3"/>
    <w:rsid w:val="00C70037"/>
    <w:rPr>
      <w:rFonts w:ascii="Symbol" w:hAnsi="Symbol"/>
    </w:rPr>
  </w:style>
  <w:style w:type="character" w:customStyle="1" w:styleId="WW8Num15z0">
    <w:name w:val="WW8Num15z0"/>
    <w:rsid w:val="00C70037"/>
    <w:rPr>
      <w:rFonts w:ascii="Wingdings" w:hAnsi="Wingdings"/>
    </w:rPr>
  </w:style>
  <w:style w:type="character" w:customStyle="1" w:styleId="WW8Num15z1">
    <w:name w:val="WW8Num15z1"/>
    <w:rsid w:val="00C70037"/>
    <w:rPr>
      <w:rFonts w:ascii="Courier New" w:hAnsi="Courier New" w:cs="Courier New"/>
    </w:rPr>
  </w:style>
  <w:style w:type="character" w:customStyle="1" w:styleId="WW8Num15z3">
    <w:name w:val="WW8Num15z3"/>
    <w:rsid w:val="00C70037"/>
    <w:rPr>
      <w:rFonts w:ascii="Symbol" w:hAnsi="Symbol"/>
    </w:rPr>
  </w:style>
  <w:style w:type="character" w:customStyle="1" w:styleId="WW8Num19z0">
    <w:name w:val="WW8Num19z0"/>
    <w:rsid w:val="00C70037"/>
    <w:rPr>
      <w:rFonts w:ascii="Wingdings" w:hAnsi="Wingdings"/>
    </w:rPr>
  </w:style>
  <w:style w:type="character" w:customStyle="1" w:styleId="WW8Num19z1">
    <w:name w:val="WW8Num19z1"/>
    <w:rsid w:val="00C70037"/>
    <w:rPr>
      <w:rFonts w:ascii="Courier New" w:hAnsi="Courier New" w:cs="Courier New"/>
    </w:rPr>
  </w:style>
  <w:style w:type="character" w:customStyle="1" w:styleId="WW8Num19z3">
    <w:name w:val="WW8Num19z3"/>
    <w:rsid w:val="00C70037"/>
    <w:rPr>
      <w:rFonts w:ascii="Symbol" w:hAnsi="Symbol"/>
    </w:rPr>
  </w:style>
  <w:style w:type="character" w:customStyle="1" w:styleId="WW8Num21z0">
    <w:name w:val="WW8Num21z0"/>
    <w:rsid w:val="00C70037"/>
    <w:rPr>
      <w:rFonts w:ascii="Wingdings" w:hAnsi="Wingdings"/>
    </w:rPr>
  </w:style>
  <w:style w:type="character" w:customStyle="1" w:styleId="WW8Num21z1">
    <w:name w:val="WW8Num21z1"/>
    <w:rsid w:val="00C70037"/>
    <w:rPr>
      <w:rFonts w:ascii="Courier New" w:hAnsi="Courier New" w:cs="Courier New"/>
    </w:rPr>
  </w:style>
  <w:style w:type="character" w:customStyle="1" w:styleId="WW8Num21z3">
    <w:name w:val="WW8Num21z3"/>
    <w:rsid w:val="00C70037"/>
    <w:rPr>
      <w:rFonts w:ascii="Symbol" w:hAnsi="Symbol"/>
    </w:rPr>
  </w:style>
  <w:style w:type="character" w:customStyle="1" w:styleId="WW8Num22z0">
    <w:name w:val="WW8Num22z0"/>
    <w:rsid w:val="00C70037"/>
    <w:rPr>
      <w:rFonts w:ascii="Wingdings" w:hAnsi="Wingdings"/>
    </w:rPr>
  </w:style>
  <w:style w:type="character" w:customStyle="1" w:styleId="WW8Num22z1">
    <w:name w:val="WW8Num22z1"/>
    <w:rsid w:val="00C70037"/>
    <w:rPr>
      <w:rFonts w:ascii="Courier New" w:hAnsi="Courier New" w:cs="Courier New"/>
    </w:rPr>
  </w:style>
  <w:style w:type="character" w:customStyle="1" w:styleId="WW8Num22z3">
    <w:name w:val="WW8Num22z3"/>
    <w:rsid w:val="00C70037"/>
    <w:rPr>
      <w:rFonts w:ascii="Symbol" w:hAnsi="Symbol"/>
    </w:rPr>
  </w:style>
  <w:style w:type="character" w:customStyle="1" w:styleId="WW8Num24z0">
    <w:name w:val="WW8Num24z0"/>
    <w:rsid w:val="00C70037"/>
    <w:rPr>
      <w:rFonts w:ascii="Wingdings" w:hAnsi="Wingdings"/>
    </w:rPr>
  </w:style>
  <w:style w:type="character" w:customStyle="1" w:styleId="WW8Num24z1">
    <w:name w:val="WW8Num24z1"/>
    <w:rsid w:val="00C70037"/>
    <w:rPr>
      <w:rFonts w:ascii="Courier New" w:hAnsi="Courier New" w:cs="Courier New"/>
    </w:rPr>
  </w:style>
  <w:style w:type="character" w:customStyle="1" w:styleId="WW8Num24z3">
    <w:name w:val="WW8Num24z3"/>
    <w:rsid w:val="00C70037"/>
    <w:rPr>
      <w:rFonts w:ascii="Symbol" w:hAnsi="Symbol"/>
    </w:rPr>
  </w:style>
  <w:style w:type="character" w:customStyle="1" w:styleId="WW8Num25z0">
    <w:name w:val="WW8Num25z0"/>
    <w:rsid w:val="00C70037"/>
    <w:rPr>
      <w:rFonts w:ascii="Wingdings" w:hAnsi="Wingdings"/>
    </w:rPr>
  </w:style>
  <w:style w:type="character" w:customStyle="1" w:styleId="WW8Num25z1">
    <w:name w:val="WW8Num25z1"/>
    <w:rsid w:val="00C70037"/>
    <w:rPr>
      <w:rFonts w:ascii="Courier New" w:hAnsi="Courier New" w:cs="Courier New"/>
    </w:rPr>
  </w:style>
  <w:style w:type="character" w:customStyle="1" w:styleId="WW8Num25z3">
    <w:name w:val="WW8Num25z3"/>
    <w:rsid w:val="00C70037"/>
    <w:rPr>
      <w:rFonts w:ascii="Symbol" w:hAnsi="Symbol"/>
    </w:rPr>
  </w:style>
  <w:style w:type="character" w:customStyle="1" w:styleId="WW8Num27z0">
    <w:name w:val="WW8Num27z0"/>
    <w:rsid w:val="00C70037"/>
    <w:rPr>
      <w:rFonts w:ascii="Wingdings" w:hAnsi="Wingdings"/>
    </w:rPr>
  </w:style>
  <w:style w:type="character" w:customStyle="1" w:styleId="WW8Num27z1">
    <w:name w:val="WW8Num27z1"/>
    <w:rsid w:val="00C70037"/>
    <w:rPr>
      <w:rFonts w:ascii="Courier New" w:hAnsi="Courier New" w:cs="Courier New"/>
    </w:rPr>
  </w:style>
  <w:style w:type="character" w:customStyle="1" w:styleId="WW8Num27z3">
    <w:name w:val="WW8Num27z3"/>
    <w:rsid w:val="00C70037"/>
    <w:rPr>
      <w:rFonts w:ascii="Symbol" w:hAnsi="Symbol"/>
    </w:rPr>
  </w:style>
  <w:style w:type="character" w:customStyle="1" w:styleId="WW8Num28z0">
    <w:name w:val="WW8Num28z0"/>
    <w:rsid w:val="00C70037"/>
    <w:rPr>
      <w:rFonts w:ascii="Wingdings" w:hAnsi="Wingdings"/>
    </w:rPr>
  </w:style>
  <w:style w:type="character" w:customStyle="1" w:styleId="WW8Num28z1">
    <w:name w:val="WW8Num28z1"/>
    <w:rsid w:val="00C70037"/>
    <w:rPr>
      <w:rFonts w:ascii="Courier New" w:hAnsi="Courier New" w:cs="Courier New"/>
    </w:rPr>
  </w:style>
  <w:style w:type="character" w:customStyle="1" w:styleId="WW8Num28z3">
    <w:name w:val="WW8Num28z3"/>
    <w:rsid w:val="00C70037"/>
    <w:rPr>
      <w:rFonts w:ascii="Symbol" w:hAnsi="Symbol"/>
    </w:rPr>
  </w:style>
  <w:style w:type="character" w:customStyle="1" w:styleId="WW8Num29z0">
    <w:name w:val="WW8Num29z0"/>
    <w:rsid w:val="00C70037"/>
    <w:rPr>
      <w:rFonts w:ascii="Wingdings" w:hAnsi="Wingdings"/>
    </w:rPr>
  </w:style>
  <w:style w:type="character" w:customStyle="1" w:styleId="WW8Num29z1">
    <w:name w:val="WW8Num29z1"/>
    <w:rsid w:val="00C70037"/>
    <w:rPr>
      <w:rFonts w:ascii="Courier New" w:hAnsi="Courier New" w:cs="Courier New"/>
    </w:rPr>
  </w:style>
  <w:style w:type="character" w:customStyle="1" w:styleId="WW8Num29z3">
    <w:name w:val="WW8Num29z3"/>
    <w:rsid w:val="00C70037"/>
    <w:rPr>
      <w:rFonts w:ascii="Symbol" w:hAnsi="Symbol"/>
    </w:rPr>
  </w:style>
  <w:style w:type="character" w:customStyle="1" w:styleId="WW8Num31z0">
    <w:name w:val="WW8Num31z0"/>
    <w:rsid w:val="00C70037"/>
    <w:rPr>
      <w:rFonts w:ascii="Wingdings" w:hAnsi="Wingdings"/>
    </w:rPr>
  </w:style>
  <w:style w:type="character" w:customStyle="1" w:styleId="WW8Num31z1">
    <w:name w:val="WW8Num31z1"/>
    <w:rsid w:val="00C70037"/>
    <w:rPr>
      <w:rFonts w:ascii="Courier New" w:hAnsi="Courier New" w:cs="Courier New"/>
    </w:rPr>
  </w:style>
  <w:style w:type="character" w:customStyle="1" w:styleId="WW8Num31z3">
    <w:name w:val="WW8Num31z3"/>
    <w:rsid w:val="00C70037"/>
    <w:rPr>
      <w:rFonts w:ascii="Symbol" w:hAnsi="Symbol"/>
    </w:rPr>
  </w:style>
  <w:style w:type="character" w:customStyle="1" w:styleId="WW8Num32z0">
    <w:name w:val="WW8Num32z0"/>
    <w:rsid w:val="00C70037"/>
    <w:rPr>
      <w:rFonts w:ascii="Wingdings" w:hAnsi="Wingdings"/>
    </w:rPr>
  </w:style>
  <w:style w:type="character" w:customStyle="1" w:styleId="WW8Num32z1">
    <w:name w:val="WW8Num32z1"/>
    <w:rsid w:val="00C70037"/>
    <w:rPr>
      <w:rFonts w:ascii="Courier New" w:hAnsi="Courier New" w:cs="Courier New"/>
    </w:rPr>
  </w:style>
  <w:style w:type="character" w:customStyle="1" w:styleId="WW8Num32z3">
    <w:name w:val="WW8Num32z3"/>
    <w:rsid w:val="00C70037"/>
    <w:rPr>
      <w:rFonts w:ascii="Symbol" w:hAnsi="Symbol"/>
    </w:rPr>
  </w:style>
  <w:style w:type="character" w:customStyle="1" w:styleId="WW8Num33z0">
    <w:name w:val="WW8Num33z0"/>
    <w:rsid w:val="00C70037"/>
    <w:rPr>
      <w:rFonts w:ascii="Wingdings" w:hAnsi="Wingdings"/>
    </w:rPr>
  </w:style>
  <w:style w:type="character" w:customStyle="1" w:styleId="WW8Num33z1">
    <w:name w:val="WW8Num33z1"/>
    <w:rsid w:val="00C70037"/>
    <w:rPr>
      <w:rFonts w:ascii="Courier New" w:hAnsi="Courier New" w:cs="Courier New"/>
    </w:rPr>
  </w:style>
  <w:style w:type="character" w:customStyle="1" w:styleId="WW8Num33z3">
    <w:name w:val="WW8Num33z3"/>
    <w:rsid w:val="00C70037"/>
    <w:rPr>
      <w:rFonts w:ascii="Symbol" w:hAnsi="Symbol"/>
    </w:rPr>
  </w:style>
  <w:style w:type="character" w:customStyle="1" w:styleId="WW8Num34z0">
    <w:name w:val="WW8Num34z0"/>
    <w:rsid w:val="00C70037"/>
    <w:rPr>
      <w:rFonts w:ascii="Wingdings" w:hAnsi="Wingdings"/>
    </w:rPr>
  </w:style>
  <w:style w:type="character" w:customStyle="1" w:styleId="WW8Num34z1">
    <w:name w:val="WW8Num34z1"/>
    <w:rsid w:val="00C70037"/>
    <w:rPr>
      <w:rFonts w:ascii="Courier New" w:hAnsi="Courier New" w:cs="Courier New"/>
    </w:rPr>
  </w:style>
  <w:style w:type="character" w:customStyle="1" w:styleId="WW8Num34z3">
    <w:name w:val="WW8Num34z3"/>
    <w:rsid w:val="00C70037"/>
    <w:rPr>
      <w:rFonts w:ascii="Symbol" w:hAnsi="Symbol"/>
    </w:rPr>
  </w:style>
  <w:style w:type="character" w:customStyle="1" w:styleId="WW8Num35z0">
    <w:name w:val="WW8Num35z0"/>
    <w:rsid w:val="00C70037"/>
    <w:rPr>
      <w:rFonts w:ascii="Wingdings" w:hAnsi="Wingdings"/>
    </w:rPr>
  </w:style>
  <w:style w:type="character" w:customStyle="1" w:styleId="WW8Num35z1">
    <w:name w:val="WW8Num35z1"/>
    <w:rsid w:val="00C70037"/>
    <w:rPr>
      <w:rFonts w:ascii="Courier New" w:hAnsi="Courier New" w:cs="Courier New"/>
    </w:rPr>
  </w:style>
  <w:style w:type="character" w:customStyle="1" w:styleId="WW8Num35z3">
    <w:name w:val="WW8Num35z3"/>
    <w:rsid w:val="00C70037"/>
    <w:rPr>
      <w:rFonts w:ascii="Symbol" w:hAnsi="Symbol"/>
    </w:rPr>
  </w:style>
  <w:style w:type="character" w:customStyle="1" w:styleId="WW8Num36z0">
    <w:name w:val="WW8Num36z0"/>
    <w:rsid w:val="00C70037"/>
    <w:rPr>
      <w:rFonts w:ascii="Symbol" w:hAnsi="Symbol"/>
    </w:rPr>
  </w:style>
  <w:style w:type="character" w:customStyle="1" w:styleId="WW8Num36z1">
    <w:name w:val="WW8Num36z1"/>
    <w:rsid w:val="00C70037"/>
    <w:rPr>
      <w:rFonts w:ascii="Courier New" w:hAnsi="Courier New" w:cs="Courier New"/>
    </w:rPr>
  </w:style>
  <w:style w:type="character" w:customStyle="1" w:styleId="WW8Num36z2">
    <w:name w:val="WW8Num36z2"/>
    <w:rsid w:val="00C70037"/>
    <w:rPr>
      <w:rFonts w:ascii="Wingdings" w:hAnsi="Wingdings"/>
    </w:rPr>
  </w:style>
  <w:style w:type="character" w:customStyle="1" w:styleId="WW8Num37z0">
    <w:name w:val="WW8Num37z0"/>
    <w:rsid w:val="00C70037"/>
    <w:rPr>
      <w:rFonts w:ascii="Wingdings" w:hAnsi="Wingdings"/>
    </w:rPr>
  </w:style>
  <w:style w:type="character" w:customStyle="1" w:styleId="WW8Num37z1">
    <w:name w:val="WW8Num37z1"/>
    <w:rsid w:val="00C70037"/>
    <w:rPr>
      <w:rFonts w:ascii="Courier New" w:hAnsi="Courier New" w:cs="Courier New"/>
    </w:rPr>
  </w:style>
  <w:style w:type="character" w:customStyle="1" w:styleId="WW8Num37z3">
    <w:name w:val="WW8Num37z3"/>
    <w:rsid w:val="00C70037"/>
    <w:rPr>
      <w:rFonts w:ascii="Symbol" w:hAnsi="Symbol"/>
    </w:rPr>
  </w:style>
  <w:style w:type="character" w:customStyle="1" w:styleId="13">
    <w:name w:val="Основной шрифт абзаца1"/>
    <w:rsid w:val="00C70037"/>
  </w:style>
  <w:style w:type="character" w:customStyle="1" w:styleId="a5">
    <w:name w:val="Верхний колонтитул Знак"/>
    <w:basedOn w:val="13"/>
    <w:uiPriority w:val="99"/>
    <w:rsid w:val="00C70037"/>
  </w:style>
  <w:style w:type="character" w:customStyle="1" w:styleId="a6">
    <w:name w:val="Нижний колонтитул Знак"/>
    <w:basedOn w:val="13"/>
    <w:rsid w:val="00C70037"/>
  </w:style>
  <w:style w:type="character" w:customStyle="1" w:styleId="Zag11">
    <w:name w:val="Zag_11"/>
    <w:rsid w:val="00C70037"/>
  </w:style>
  <w:style w:type="character" w:customStyle="1" w:styleId="a7">
    <w:name w:val="Основной текст с отступом Знак"/>
    <w:rsid w:val="00C70037"/>
    <w:rPr>
      <w:rFonts w:ascii="Times New Roman" w:eastAsia="Times New Roman" w:hAnsi="Times New Roman"/>
      <w:sz w:val="28"/>
      <w:szCs w:val="24"/>
    </w:rPr>
  </w:style>
  <w:style w:type="character" w:customStyle="1" w:styleId="a8">
    <w:name w:val="Символ нумерации"/>
    <w:rsid w:val="00C70037"/>
  </w:style>
  <w:style w:type="character" w:customStyle="1" w:styleId="a9">
    <w:name w:val="Маркеры списка"/>
    <w:rsid w:val="00C7003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rsid w:val="00C7003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C70037"/>
    <w:pPr>
      <w:spacing w:after="120"/>
    </w:pPr>
    <w:rPr>
      <w:rFonts w:ascii="Calibri" w:eastAsia="Calibri" w:hAnsi="Calibri" w:cs="Times New Roman"/>
      <w:lang w:val="x-none" w:eastAsia="ar-SA"/>
    </w:rPr>
  </w:style>
  <w:style w:type="character" w:customStyle="1" w:styleId="ac">
    <w:name w:val="Основной текст Знак"/>
    <w:basedOn w:val="a0"/>
    <w:link w:val="ab"/>
    <w:rsid w:val="00C70037"/>
    <w:rPr>
      <w:rFonts w:ascii="Calibri" w:eastAsia="Calibri" w:hAnsi="Calibri" w:cs="Times New Roman"/>
      <w:lang w:val="x-none" w:eastAsia="ar-SA"/>
    </w:rPr>
  </w:style>
  <w:style w:type="paragraph" w:styleId="ad">
    <w:name w:val="List"/>
    <w:basedOn w:val="ab"/>
    <w:rsid w:val="00C70037"/>
  </w:style>
  <w:style w:type="paragraph" w:customStyle="1" w:styleId="14">
    <w:name w:val="Название1"/>
    <w:basedOn w:val="a"/>
    <w:rsid w:val="00C70037"/>
    <w:pPr>
      <w:suppressLineNumbers/>
      <w:spacing w:before="120" w:after="120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70037"/>
    <w:pPr>
      <w:suppressLineNumbers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6"/>
    <w:uiPriority w:val="99"/>
    <w:rsid w:val="00C700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6">
    <w:name w:val="Верхний колонтитул Знак1"/>
    <w:basedOn w:val="a0"/>
    <w:link w:val="ae"/>
    <w:uiPriority w:val="99"/>
    <w:rsid w:val="00C70037"/>
    <w:rPr>
      <w:rFonts w:ascii="Calibri" w:eastAsia="Calibri" w:hAnsi="Calibri" w:cs="Calibri"/>
      <w:lang w:eastAsia="ar-SA"/>
    </w:rPr>
  </w:style>
  <w:style w:type="paragraph" w:styleId="af">
    <w:name w:val="footer"/>
    <w:basedOn w:val="a"/>
    <w:link w:val="17"/>
    <w:rsid w:val="00C700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7">
    <w:name w:val="Нижний колонтитул Знак1"/>
    <w:basedOn w:val="a0"/>
    <w:link w:val="af"/>
    <w:rsid w:val="00C70037"/>
    <w:rPr>
      <w:rFonts w:ascii="Calibri" w:eastAsia="Calibri" w:hAnsi="Calibri" w:cs="Calibri"/>
      <w:lang w:eastAsia="ar-SA"/>
    </w:rPr>
  </w:style>
  <w:style w:type="paragraph" w:styleId="af0">
    <w:name w:val="Normal (Web)"/>
    <w:basedOn w:val="a"/>
    <w:rsid w:val="00C70037"/>
    <w:pPr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Body Text Indent"/>
    <w:basedOn w:val="a"/>
    <w:link w:val="18"/>
    <w:rsid w:val="00C70037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val="x-none" w:eastAsia="ar-SA"/>
    </w:rPr>
  </w:style>
  <w:style w:type="character" w:customStyle="1" w:styleId="18">
    <w:name w:val="Основной текст с отступом Знак1"/>
    <w:basedOn w:val="a0"/>
    <w:link w:val="af1"/>
    <w:rsid w:val="00C70037"/>
    <w:rPr>
      <w:rFonts w:ascii="Times New Roman" w:eastAsia="Times New Roman" w:hAnsi="Times New Roman" w:cs="Calibri"/>
      <w:sz w:val="28"/>
      <w:szCs w:val="24"/>
      <w:lang w:val="x-none" w:eastAsia="ar-SA"/>
    </w:rPr>
  </w:style>
  <w:style w:type="paragraph" w:customStyle="1" w:styleId="af2">
    <w:name w:val="Содержимое таблицы"/>
    <w:basedOn w:val="a"/>
    <w:rsid w:val="00C70037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3">
    <w:name w:val="Заголовок таблицы"/>
    <w:basedOn w:val="af2"/>
    <w:rsid w:val="00C70037"/>
    <w:pPr>
      <w:jc w:val="center"/>
    </w:pPr>
    <w:rPr>
      <w:b/>
      <w:bCs/>
    </w:rPr>
  </w:style>
  <w:style w:type="paragraph" w:styleId="31">
    <w:name w:val="Body Text 3"/>
    <w:basedOn w:val="a"/>
    <w:link w:val="32"/>
    <w:unhideWhenUsed/>
    <w:rsid w:val="00C70037"/>
    <w:pPr>
      <w:spacing w:after="120"/>
    </w:pPr>
    <w:rPr>
      <w:rFonts w:ascii="Calibri" w:eastAsia="Calibri" w:hAnsi="Calibri" w:cs="Times New Roman"/>
      <w:sz w:val="16"/>
      <w:szCs w:val="16"/>
      <w:lang w:val="x-none" w:eastAsia="ar-SA"/>
    </w:rPr>
  </w:style>
  <w:style w:type="character" w:customStyle="1" w:styleId="32">
    <w:name w:val="Основной текст 3 Знак"/>
    <w:basedOn w:val="a0"/>
    <w:link w:val="31"/>
    <w:rsid w:val="00C70037"/>
    <w:rPr>
      <w:rFonts w:ascii="Calibri" w:eastAsia="Calibri" w:hAnsi="Calibri" w:cs="Times New Roman"/>
      <w:sz w:val="16"/>
      <w:szCs w:val="16"/>
      <w:lang w:val="x-none" w:eastAsia="ar-SA"/>
    </w:rPr>
  </w:style>
  <w:style w:type="paragraph" w:styleId="22">
    <w:name w:val="Body Text 2"/>
    <w:basedOn w:val="a"/>
    <w:link w:val="23"/>
    <w:rsid w:val="00C7003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C700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9">
    <w:name w:val="Обычный1"/>
    <w:rsid w:val="00C7003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endnote reference"/>
    <w:semiHidden/>
    <w:rsid w:val="00C70037"/>
    <w:rPr>
      <w:vertAlign w:val="superscript"/>
    </w:rPr>
  </w:style>
  <w:style w:type="table" w:styleId="af5">
    <w:name w:val="Table Grid"/>
    <w:basedOn w:val="a1"/>
    <w:uiPriority w:val="59"/>
    <w:rsid w:val="00C70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70037"/>
  </w:style>
  <w:style w:type="character" w:customStyle="1" w:styleId="apple-converted-space">
    <w:name w:val="apple-converted-space"/>
    <w:basedOn w:val="a0"/>
    <w:rsid w:val="00C70037"/>
  </w:style>
  <w:style w:type="character" w:styleId="af6">
    <w:name w:val="Hyperlink"/>
    <w:rsid w:val="00C70037"/>
    <w:rPr>
      <w:color w:val="0000FF"/>
      <w:u w:val="single"/>
    </w:rPr>
  </w:style>
  <w:style w:type="paragraph" w:customStyle="1" w:styleId="c2">
    <w:name w:val="c2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0">
    <w:name w:val="c8 c0"/>
    <w:basedOn w:val="a0"/>
    <w:rsid w:val="00C70037"/>
  </w:style>
  <w:style w:type="paragraph" w:customStyle="1" w:styleId="c2c14">
    <w:name w:val="c2 c1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C70037"/>
  </w:style>
  <w:style w:type="paragraph" w:customStyle="1" w:styleId="c4c5">
    <w:name w:val="c4 c5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C70037"/>
  </w:style>
  <w:style w:type="character" w:customStyle="1" w:styleId="c0c1">
    <w:name w:val="c0 c1"/>
    <w:basedOn w:val="a0"/>
    <w:rsid w:val="00C70037"/>
  </w:style>
  <w:style w:type="character" w:styleId="af7">
    <w:name w:val="Emphasis"/>
    <w:qFormat/>
    <w:rsid w:val="00C70037"/>
    <w:rPr>
      <w:i/>
      <w:iCs/>
    </w:rPr>
  </w:style>
  <w:style w:type="character" w:customStyle="1" w:styleId="bc">
    <w:name w:val="bc"/>
    <w:basedOn w:val="a0"/>
    <w:rsid w:val="00C70037"/>
  </w:style>
  <w:style w:type="character" w:styleId="af8">
    <w:name w:val="Strong"/>
    <w:uiPriority w:val="22"/>
    <w:qFormat/>
    <w:rsid w:val="00C70037"/>
    <w:rPr>
      <w:b/>
      <w:bCs/>
    </w:rPr>
  </w:style>
  <w:style w:type="character" w:customStyle="1" w:styleId="font21">
    <w:name w:val="font21"/>
    <w:basedOn w:val="a0"/>
    <w:rsid w:val="00C70037"/>
  </w:style>
  <w:style w:type="character" w:customStyle="1" w:styleId="font20">
    <w:name w:val="font20"/>
    <w:basedOn w:val="a0"/>
    <w:rsid w:val="00C70037"/>
  </w:style>
  <w:style w:type="paragraph" w:customStyle="1" w:styleId="c5c4">
    <w:name w:val="c5 c4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C70037"/>
  </w:style>
  <w:style w:type="character" w:customStyle="1" w:styleId="font16">
    <w:name w:val="font16"/>
    <w:basedOn w:val="a0"/>
    <w:rsid w:val="00C70037"/>
  </w:style>
  <w:style w:type="character" w:customStyle="1" w:styleId="font14">
    <w:name w:val="font14"/>
    <w:basedOn w:val="a0"/>
    <w:rsid w:val="00C70037"/>
  </w:style>
  <w:style w:type="character" w:customStyle="1" w:styleId="c0c16c7">
    <w:name w:val="c0 c16 c7"/>
    <w:basedOn w:val="a0"/>
    <w:rsid w:val="00C70037"/>
  </w:style>
  <w:style w:type="character" w:customStyle="1" w:styleId="c0c16">
    <w:name w:val="c0 c16"/>
    <w:basedOn w:val="a0"/>
    <w:rsid w:val="00C70037"/>
  </w:style>
  <w:style w:type="character" w:customStyle="1" w:styleId="c0c3c7">
    <w:name w:val="c0 c3 c7"/>
    <w:basedOn w:val="a0"/>
    <w:rsid w:val="00C70037"/>
  </w:style>
  <w:style w:type="character" w:customStyle="1" w:styleId="c0c7">
    <w:name w:val="c0 c7"/>
    <w:basedOn w:val="a0"/>
    <w:rsid w:val="00C70037"/>
  </w:style>
  <w:style w:type="paragraph" w:customStyle="1" w:styleId="c4c6">
    <w:name w:val="c4 c6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 c19"/>
    <w:basedOn w:val="a0"/>
    <w:rsid w:val="00C70037"/>
  </w:style>
  <w:style w:type="character" w:customStyle="1" w:styleId="c9c0">
    <w:name w:val="c9 c0"/>
    <w:basedOn w:val="a0"/>
    <w:rsid w:val="00C70037"/>
  </w:style>
  <w:style w:type="paragraph" w:customStyle="1" w:styleId="c1">
    <w:name w:val="c1"/>
    <w:basedOn w:val="a"/>
    <w:rsid w:val="00C7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2022-09-21T08:34:00Z</dcterms:created>
  <dcterms:modified xsi:type="dcterms:W3CDTF">2023-10-25T12:02:00Z</dcterms:modified>
</cp:coreProperties>
</file>