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08" w:before="0" w:after="0"/>
        <w:ind w:left="120" w:hanging="0"/>
        <w:jc w:val="center"/>
        <w:rPr>
          <w:rFonts w:ascii="Times New Roman" w:hAnsi="Times New Roman"/>
          <w:b/>
          <w:b/>
          <w:i w:val="false"/>
          <w:i w:val="false"/>
          <w:color w:val="000000"/>
          <w:sz w:val="28"/>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007100" cy="87972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007100" cy="8797290"/>
                    </a:xfrm>
                    <a:prstGeom prst="rect">
                      <a:avLst/>
                    </a:prstGeom>
                  </pic:spPr>
                </pic:pic>
              </a:graphicData>
            </a:graphic>
          </wp:anchor>
        </w:drawing>
      </w:r>
      <w:bookmarkStart w:id="0" w:name="84b34cd1-8907-4be2-9654-5e4d7c979c34"/>
      <w:bookmarkStart w:id="1" w:name="84b34cd1-8907-4be2-9654-5e4d7c979c341"/>
      <w:bookmarkStart w:id="2" w:name="84b34cd1-8907-4be2-9654-5e4d7c979c342"/>
      <w:bookmarkStart w:id="3" w:name="74d6ab55-f73b-48d7-ba78-c30f74a03786"/>
      <w:bookmarkStart w:id="4" w:name="5ce1acce-c3fd-49bf-9494-1e3d1db3054e"/>
      <w:bookmarkStart w:id="5" w:name="f687a116-da41-41a9-8c31-63d3ecc684a2"/>
      <w:bookmarkStart w:id="6" w:name="block-556294251"/>
      <w:bookmarkStart w:id="7" w:name="block-55629425"/>
      <w:bookmarkStart w:id="8" w:name="84b34cd1-8907-4be2-9654-5e4d7c979c34"/>
      <w:bookmarkStart w:id="9" w:name="84b34cd1-8907-4be2-9654-5e4d7c979c341"/>
      <w:bookmarkStart w:id="10" w:name="84b34cd1-8907-4be2-9654-5e4d7c979c342"/>
      <w:bookmarkStart w:id="11" w:name="74d6ab55-f73b-48d7-ba78-c30f74a03786"/>
      <w:bookmarkStart w:id="12" w:name="5ce1acce-c3fd-49bf-9494-1e3d1db3054e"/>
      <w:bookmarkStart w:id="13" w:name="f687a116-da41-41a9-8c31-63d3ecc684a2"/>
      <w:bookmarkStart w:id="14" w:name="block-556294251"/>
      <w:bookmarkStart w:id="15" w:name="block-55629425"/>
      <w:bookmarkEnd w:id="8"/>
      <w:bookmarkEnd w:id="9"/>
      <w:bookmarkEnd w:id="10"/>
      <w:bookmarkEnd w:id="11"/>
      <w:bookmarkEnd w:id="12"/>
      <w:bookmarkEnd w:id="13"/>
      <w:bookmarkEnd w:id="14"/>
      <w:bookmarkEnd w:id="15"/>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pStyle w:val="Normal"/>
        <w:spacing w:lineRule="exact" w:line="264" w:before="0" w:after="0"/>
        <w:ind w:firstLine="600"/>
        <w:jc w:val="both"/>
        <w:rPr/>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pStyle w:val="Normal"/>
        <w:spacing w:lineRule="exact" w:line="264" w:before="0" w:after="0"/>
        <w:ind w:firstLine="600"/>
        <w:jc w:val="both"/>
        <w:rPr/>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pStyle w:val="Normal"/>
        <w:spacing w:lineRule="exact" w:line="264" w:before="0" w:after="0"/>
        <w:ind w:firstLine="600"/>
        <w:jc w:val="both"/>
        <w:rPr/>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МЕСТО УЧЕБНОГО ПРЕДМЕТА «ЛИТЕРАТУРА» В УЧЕБНОМ ПЛАНЕ</w:t>
      </w:r>
    </w:p>
    <w:p>
      <w:pPr>
        <w:pStyle w:val="Normal"/>
        <w:spacing w:lineRule="exact" w:line="264" w:before="0" w:after="0"/>
        <w:ind w:left="120" w:hanging="0"/>
        <w:jc w:val="both"/>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bookmarkStart w:id="16" w:name="block-556294261"/>
      <w:bookmarkStart w:id="17" w:name="block-55629426"/>
      <w:bookmarkEnd w:id="16"/>
      <w:bookmarkEnd w:id="17"/>
    </w:p>
    <w:p>
      <w:pPr>
        <w:pStyle w:val="Normal"/>
        <w:spacing w:lineRule="exact" w:line="264" w:before="0" w:after="0"/>
        <w:ind w:left="120" w:hanging="0"/>
        <w:jc w:val="both"/>
        <w:rPr/>
      </w:pPr>
      <w:r>
        <w:rPr>
          <w:rFonts w:ascii="Times New Roman" w:hAnsi="Times New Roman"/>
          <w:b/>
          <w:i w:val="false"/>
          <w:color w:val="000000"/>
          <w:sz w:val="28"/>
        </w:rPr>
        <w:t>СОДЕРЖАНИЕ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Мифология.</w:t>
      </w:r>
    </w:p>
    <w:p>
      <w:pPr>
        <w:pStyle w:val="Normal"/>
        <w:spacing w:lineRule="exact" w:line="264" w:before="0" w:after="0"/>
        <w:ind w:firstLine="600"/>
        <w:jc w:val="both"/>
        <w:rPr/>
      </w:pPr>
      <w:r>
        <w:rPr>
          <w:rFonts w:ascii="Times New Roman" w:hAnsi="Times New Roman"/>
          <w:b w:val="false"/>
          <w:i w:val="false"/>
          <w:color w:val="000000"/>
          <w:sz w:val="28"/>
        </w:rPr>
        <w:t xml:space="preserve">Мифы народов России и мира.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id="18" w:name="8038850c-b985-4899-8396-05ec2b5ebddc"/>
      <w:r>
        <w:rPr>
          <w:rFonts w:ascii="Times New Roman" w:hAnsi="Times New Roman"/>
          <w:b w:val="false"/>
          <w:i w:val="false"/>
          <w:color w:val="000000"/>
          <w:sz w:val="28"/>
        </w:rPr>
        <w:t>(не менее трёх).</w:t>
      </w:r>
      <w:bookmarkEnd w:id="18"/>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id="19" w:name="f1cdb435-b3ac-4333-9983-9795e004a0c2"/>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20" w:name="b8731a29-438b-4b6a-a37d-ff778ded575a"/>
      <w:r>
        <w:rPr>
          <w:rFonts w:ascii="Times New Roman" w:hAnsi="Times New Roman"/>
          <w:b w:val="false"/>
          <w:i w:val="false"/>
          <w:color w:val="000000"/>
          <w:sz w:val="28"/>
        </w:rPr>
        <w:t>(не менее трёх). «Зимнее утро», «Зимний вечер», «Няне» и другие.</w:t>
      </w:r>
      <w:bookmarkEnd w:id="20"/>
      <w:r>
        <w:rPr>
          <w:rFonts w:ascii="Times New Roman" w:hAnsi="Times New Roman"/>
          <w:b w:val="false"/>
          <w:i w:val="false"/>
          <w:color w:val="000000"/>
          <w:sz w:val="28"/>
        </w:rPr>
        <w:t xml:space="preserve"> «Сказка о мёртвой царевне и о семи богатырях».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pStyle w:val="Normal"/>
        <w:spacing w:lineRule="exact" w:line="264" w:before="0" w:after="0"/>
        <w:ind w:firstLine="600"/>
        <w:jc w:val="both"/>
        <w:rPr/>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21" w:name="1d4fde75-5a86-4cea-90d5-aae01314b835"/>
      <w:r>
        <w:rPr>
          <w:rFonts w:ascii="Times New Roman" w:hAnsi="Times New Roman"/>
          <w:b w:val="false"/>
          <w:i w:val="false"/>
          <w:color w:val="000000"/>
          <w:sz w:val="28"/>
        </w:rPr>
        <w:t>(не менее двух). «Крестьянские дети», «Школьник» и другие.</w:t>
      </w:r>
      <w:bookmarkEnd w:id="21"/>
      <w:r>
        <w:rPr>
          <w:rFonts w:ascii="Times New Roman" w:hAnsi="Times New Roman"/>
          <w:b w:val="false"/>
          <w:i w:val="false"/>
          <w:color w:val="000000"/>
          <w:sz w:val="28"/>
        </w:rPr>
        <w:t xml:space="preserve"> Поэма «Мороз, Красный нос» (фрагмент).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XIX–ХХ веков.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id="22" w:name="3c5dcffd-8a26-4103-9932-75cd7a8dd3e4"/>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2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Юмористические рассказы отечественных писателей XIX– XX веков.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bookmarkStart w:id="23" w:name="dbfddf02-0071-45b9-8d3c-fa1cc17b4b15"/>
      <w:r>
        <w:rPr>
          <w:rFonts w:ascii="Times New Roman" w:hAnsi="Times New Roman"/>
          <w:b w:val="false"/>
          <w:i w:val="false"/>
          <w:color w:val="000000"/>
          <w:sz w:val="28"/>
        </w:rPr>
        <w:t>(два рассказа по выбору). Например, «Лошадиная фамилия», «Мальчики», «Хирургия» и другие.</w:t>
      </w:r>
      <w:bookmarkEnd w:id="2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М. Зощенко </w:t>
      </w:r>
      <w:bookmarkStart w:id="24" w:name="90913393-50df-412f-ac1a-f5af225a368e"/>
      <w:r>
        <w:rPr>
          <w:rFonts w:ascii="Times New Roman" w:hAnsi="Times New Roman"/>
          <w:b w:val="false"/>
          <w:i w:val="false"/>
          <w:color w:val="000000"/>
          <w:sz w:val="28"/>
        </w:rPr>
        <w:t>(два рассказа по выбору). Например, «Галоша», «Лёля и Минька», «Ёлка», «Золотые слова», «Встреча» и другие.</w:t>
      </w:r>
      <w:bookmarkEnd w:id="2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id="25" w:name="aec23ce7-13ed-416b-91bb-298806d5c90e"/>
      <w:r>
        <w:rPr>
          <w:rFonts w:ascii="Times New Roman" w:hAnsi="Times New Roman"/>
          <w:b w:val="false"/>
          <w:i w:val="false"/>
          <w:color w:val="000000"/>
          <w:sz w:val="28"/>
        </w:rPr>
        <w:t>(не менее двух). Например, А. И. Куприна, М. М. Пришвина, К. Г. Паустовского.</w:t>
      </w:r>
      <w:bookmarkEnd w:id="25"/>
    </w:p>
    <w:p>
      <w:pPr>
        <w:pStyle w:val="Normal"/>
        <w:spacing w:lineRule="exact" w:line="264" w:before="0" w:after="0"/>
        <w:ind w:firstLine="600"/>
        <w:jc w:val="both"/>
        <w:rPr/>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id="26" w:name="cfa39edd-5597-42b5-b07f-489d84e47a94"/>
      <w:r>
        <w:rPr>
          <w:rFonts w:ascii="Times New Roman" w:hAnsi="Times New Roman"/>
          <w:b w:val="false"/>
          <w:i w:val="false"/>
          <w:color w:val="000000"/>
          <w:sz w:val="28"/>
        </w:rPr>
        <w:t>(один по выбору). Например, «Корова», «Никита» и другие.</w:t>
      </w:r>
      <w:bookmarkEnd w:id="2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pStyle w:val="Normal"/>
        <w:spacing w:lineRule="exact" w:line="264" w:before="0" w:after="0"/>
        <w:ind w:firstLine="600"/>
        <w:jc w:val="both"/>
        <w:rPr/>
      </w:pPr>
      <w:r>
        <w:rPr>
          <w:rFonts w:ascii="Times New Roman" w:hAnsi="Times New Roman"/>
          <w:b/>
          <w:i w:val="false"/>
          <w:color w:val="000000"/>
          <w:sz w:val="28"/>
        </w:rPr>
        <w:t>Литература XX– начала XXI веков.</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id="27" w:name="35dcef7b-869c-4626-b557-2b2839912c37"/>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27"/>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id="28" w:name="a5fd8ebc-c46e-41fa-818f-2757c5fc34dd"/>
      <w:r>
        <w:rPr>
          <w:rFonts w:ascii="Times New Roman" w:hAnsi="Times New Roman"/>
          <w:b w:val="false"/>
          <w:i w:val="false"/>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28"/>
    </w:p>
    <w:p>
      <w:pPr>
        <w:pStyle w:val="Normal"/>
        <w:spacing w:lineRule="exact" w:line="264" w:before="0" w:after="0"/>
        <w:ind w:firstLine="600"/>
        <w:jc w:val="both"/>
        <w:rPr/>
      </w:pPr>
      <w:r>
        <w:rPr>
          <w:rFonts w:ascii="Times New Roman" w:hAnsi="Times New Roman"/>
          <w:b/>
          <w:i w:val="false"/>
          <w:color w:val="000000"/>
          <w:sz w:val="28"/>
        </w:rPr>
        <w:t>Произведения приключенческого жанра отечественных писателей</w:t>
      </w:r>
      <w:bookmarkStart w:id="29" w:name="0447e246-04d6-4654-9850-bc46c641eafe"/>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29"/>
    </w:p>
    <w:p>
      <w:pPr>
        <w:pStyle w:val="Normal"/>
        <w:spacing w:lineRule="exact" w:line="264" w:before="0" w:after="0"/>
        <w:ind w:firstLine="600"/>
        <w:jc w:val="both"/>
        <w:rPr/>
      </w:pPr>
      <w:r>
        <w:rPr>
          <w:rFonts w:ascii="Times New Roman" w:hAnsi="Times New Roman"/>
          <w:b/>
          <w:i w:val="false"/>
          <w:color w:val="000000"/>
          <w:sz w:val="28"/>
        </w:rPr>
        <w:t xml:space="preserve">Литература народов Российской Федерации. Стихотворения </w:t>
      </w:r>
      <w:bookmarkStart w:id="30" w:name="e8c5701d-d8b6-4159-b2e0-3a6ac9c7dd15"/>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3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id="31" w:name="2ca66737-c580-4ac4-a5b2-7f657ef38e3a"/>
      <w:r>
        <w:rPr>
          <w:rFonts w:ascii="Times New Roman" w:hAnsi="Times New Roman"/>
          <w:b w:val="false"/>
          <w:i w:val="false"/>
          <w:color w:val="000000"/>
          <w:sz w:val="28"/>
        </w:rPr>
        <w:t>(одна по выбору). Например, «Снежная королева», «Соловей» и другие.</w:t>
      </w:r>
      <w:bookmarkEnd w:id="3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id="32" w:name="fd694784-5635-4214-94a4-c12d0a30d19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3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детях и подростках </w:t>
      </w:r>
      <w:bookmarkStart w:id="33" w:name="b40b601e-d0c3-4299-89d0-394ad0dce0c8"/>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3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приключенческая проза </w:t>
      </w:r>
      <w:bookmarkStart w:id="34" w:name="103698ad-506d-4d05-bb28-79e90ac8cd6a"/>
      <w:r>
        <w:rPr>
          <w:rFonts w:ascii="Times New Roman" w:hAnsi="Times New Roman"/>
          <w:b w:val="false"/>
          <w:i w:val="false"/>
          <w:color w:val="000000"/>
          <w:sz w:val="28"/>
        </w:rPr>
        <w:t>(два произведения по выбору). Например, Р. Л. Стивенсон. «Остров сокровищ», «Чёрная стрела» и другие.</w:t>
      </w:r>
      <w:bookmarkEnd w:id="3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животных </w:t>
      </w:r>
      <w:bookmarkStart w:id="35" w:name="8a53c771-ce41-4f85-8a47-a227160dd957"/>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35"/>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Античная литература. </w:t>
      </w:r>
    </w:p>
    <w:p>
      <w:pPr>
        <w:pStyle w:val="Normal"/>
        <w:spacing w:lineRule="exact" w:line="264" w:before="0" w:after="0"/>
        <w:ind w:firstLine="600"/>
        <w:jc w:val="both"/>
        <w:rPr/>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p>
    <w:p>
      <w:pPr>
        <w:pStyle w:val="Normal"/>
        <w:spacing w:lineRule="exact" w:line="264" w:before="0" w:after="0"/>
        <w:ind w:firstLine="600"/>
        <w:jc w:val="both"/>
        <w:rPr/>
      </w:pPr>
      <w:r>
        <w:rPr>
          <w:rFonts w:ascii="Times New Roman" w:hAnsi="Times New Roman"/>
          <w:b w:val="false"/>
          <w:i w:val="false"/>
          <w:color w:val="000000"/>
          <w:sz w:val="28"/>
        </w:rPr>
        <w:t xml:space="preserve">Русские былины </w:t>
      </w:r>
      <w:bookmarkStart w:id="36" w:name="2d1a2719-45ad-4395-a569-7b3d43745842"/>
      <w:r>
        <w:rPr>
          <w:rFonts w:ascii="Times New Roman" w:hAnsi="Times New Roman"/>
          <w:b w:val="false"/>
          <w:i w:val="false"/>
          <w:color w:val="000000"/>
          <w:sz w:val="28"/>
        </w:rPr>
        <w:t>(не менее двух). Например, «Илья Муромец и Соловей-разбойник», «Садко».</w:t>
      </w:r>
      <w:bookmarkEnd w:id="36"/>
    </w:p>
    <w:p>
      <w:pPr>
        <w:pStyle w:val="Normal"/>
        <w:spacing w:lineRule="exact" w:line="264" w:before="0" w:after="0"/>
        <w:ind w:firstLine="600"/>
        <w:jc w:val="both"/>
        <w:rPr/>
      </w:pPr>
      <w:r>
        <w:rPr>
          <w:rFonts w:ascii="Times New Roman" w:hAnsi="Times New Roman"/>
          <w:b/>
          <w:i w:val="false"/>
          <w:color w:val="333333"/>
          <w:sz w:val="28"/>
        </w:rPr>
        <w:t xml:space="preserve">Народные песни и поэмы народов России и мира </w:t>
      </w:r>
      <w:bookmarkStart w:id="37" w:name="f7900e95-fc4b-4bc0-a061-48731519b6e7"/>
      <w:r>
        <w:rPr>
          <w:rFonts w:ascii="Times New Roman" w:hAnsi="Times New Roman"/>
          <w:b w:val="false"/>
          <w:i w:val="false"/>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37"/>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«Повесть временных лет»</w:t>
      </w:r>
      <w:bookmarkStart w:id="38" w:name="ad04843b-b512-47d3-b84b-e22df158058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8"/>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39" w:name="582b55ee-e1e5-46d8-8c0a-755ec48e137e"/>
      <w:r>
        <w:rPr>
          <w:rFonts w:ascii="Times New Roman" w:hAnsi="Times New Roman"/>
          <w:b w:val="false"/>
          <w:i w:val="false"/>
          <w:color w:val="000000"/>
          <w:sz w:val="28"/>
        </w:rPr>
        <w:t>(не менее трёх). «Песнь о вещем Олеге», «Зимняя дорога», «Узник», «Туча» и другие.</w:t>
      </w:r>
      <w:bookmarkEnd w:id="39"/>
      <w:r>
        <w:rPr>
          <w:rFonts w:ascii="Times New Roman" w:hAnsi="Times New Roman"/>
          <w:b w:val="false"/>
          <w:i w:val="false"/>
          <w:color w:val="000000"/>
          <w:sz w:val="28"/>
        </w:rPr>
        <w:t xml:space="preserve"> Роман «Дубровский».</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40" w:name="e979ff73-e74d-4b41-9daa-86d17094fc9b"/>
      <w:r>
        <w:rPr>
          <w:rFonts w:ascii="Times New Roman" w:hAnsi="Times New Roman"/>
          <w:b w:val="false"/>
          <w:i w:val="false"/>
          <w:color w:val="000000"/>
          <w:sz w:val="28"/>
        </w:rPr>
        <w:t>(не менее трёх). «Три пальмы», «Листок», «Утёс» и другие.</w:t>
      </w:r>
      <w:bookmarkEnd w:id="4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id="41" w:name="9aa6636f-e65a-485c-aff8-0cee29fb09d5"/>
      <w:r>
        <w:rPr>
          <w:rFonts w:ascii="Times New Roman" w:hAnsi="Times New Roman"/>
          <w:b w:val="false"/>
          <w:i w:val="false"/>
          <w:color w:val="000000"/>
          <w:sz w:val="28"/>
        </w:rPr>
        <w:t>(не менее двух). Например, «Косарь», «Соловей» и другие.</w:t>
      </w:r>
      <w:bookmarkEnd w:id="4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id="42" w:name="c36fcc5a-2cdd-400a-b3ee-0e5071a59ee1"/>
      <w:r>
        <w:rPr>
          <w:rFonts w:ascii="Times New Roman" w:hAnsi="Times New Roman"/>
          <w:b w:val="false"/>
          <w:i w:val="false"/>
          <w:color w:val="000000"/>
          <w:sz w:val="28"/>
        </w:rPr>
        <w:t>(не менее двух). «Есть в осени первоначальной…», «С поляны коршун поднялся…».</w:t>
      </w:r>
      <w:bookmarkEnd w:id="4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id="43" w:name="e75d9245-73fc-447a-aaf6-d7ac09f2bf3a"/>
      <w:r>
        <w:rPr>
          <w:rFonts w:ascii="Times New Roman" w:hAnsi="Times New Roman"/>
          <w:b w:val="false"/>
          <w:i w:val="false"/>
          <w:color w:val="000000"/>
          <w:sz w:val="28"/>
        </w:rPr>
        <w:t>(не менее двух). «Учись у них – у дуба, у берёзы…», «Я пришёл к тебе с приветом…».</w:t>
      </w:r>
      <w:bookmarkEnd w:id="4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pStyle w:val="Normal"/>
        <w:spacing w:lineRule="exact" w:line="264" w:before="0" w:after="0"/>
        <w:ind w:firstLine="600"/>
        <w:jc w:val="both"/>
        <w:rPr/>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id="44" w:name="977de391-a0ab-47d0-b055-bb99283dc920"/>
      <w:r>
        <w:rPr>
          <w:rFonts w:ascii="Times New Roman" w:hAnsi="Times New Roman"/>
          <w:b w:val="false"/>
          <w:i w:val="false"/>
          <w:color w:val="000000"/>
          <w:sz w:val="28"/>
        </w:rPr>
        <w:t>(главы по выбору).</w:t>
      </w:r>
      <w:bookmarkEnd w:id="44"/>
      <w:r>
        <w:rPr>
          <w:rFonts w:ascii="Times New Roman" w:hAnsi="Times New Roman"/>
          <w:b w:val="false"/>
          <w:i w:val="false"/>
          <w:color w:val="000000"/>
          <w:sz w:val="28"/>
          <w:u w:val="single"/>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id="45" w:name="5ccd7dea-76bb-435c-9fae-1b74ca2890ed"/>
      <w:r>
        <w:rPr>
          <w:rFonts w:ascii="Times New Roman" w:hAnsi="Times New Roman"/>
          <w:b w:val="false"/>
          <w:i w:val="false"/>
          <w:color w:val="000000"/>
          <w:sz w:val="28"/>
        </w:rPr>
        <w:t>(три по выбору). Например, «Толстый и тонкий», «Хамелеон», «Смерть чиновника» и другие.</w:t>
      </w:r>
      <w:bookmarkEnd w:id="4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pStyle w:val="Normal"/>
        <w:spacing w:lineRule="exact" w:line="264" w:before="0" w:after="0"/>
        <w:ind w:firstLine="600"/>
        <w:jc w:val="both"/>
        <w:rPr/>
      </w:pPr>
      <w:r>
        <w:rPr>
          <w:rFonts w:ascii="Times New Roman" w:hAnsi="Times New Roman"/>
          <w:b/>
          <w:i w:val="false"/>
          <w:color w:val="000000"/>
          <w:sz w:val="28"/>
        </w:rPr>
        <w:t>Литература XX - начала XXI веков</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начала ХХ века </w:t>
      </w:r>
      <w:bookmarkStart w:id="46" w:name="1a89c352-1e28-490d-a532-18fd47b8e1fa"/>
      <w:r>
        <w:rPr>
          <w:rFonts w:ascii="Times New Roman" w:hAnsi="Times New Roman"/>
          <w:b w:val="false"/>
          <w:i w:val="false"/>
          <w:color w:val="000000"/>
          <w:sz w:val="28"/>
        </w:rPr>
        <w:t>(не менее двух). Например, стихотворения С. А. Есенина, В. В. Маяковского, А. А. Блока и другие.</w:t>
      </w:r>
      <w:bookmarkEnd w:id="4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 века </w:t>
      </w:r>
      <w:bookmarkStart w:id="47" w:name="5118f498-9661-45e8-9924-bef67bfbf524"/>
      <w:r>
        <w:rPr>
          <w:rFonts w:ascii="Times New Roman" w:hAnsi="Times New Roman"/>
          <w:b w:val="false"/>
          <w:i w:val="false"/>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bookmarkEnd w:id="47"/>
      <w:r>
        <w:rPr>
          <w:sz w:val="28"/>
        </w:rPr>
        <w:br/>
      </w:r>
      <w:bookmarkStart w:id="48" w:name="5118f498-9661-45e8-9924-bef67bfbf5241"/>
      <w:bookmarkEnd w:id="48"/>
    </w:p>
    <w:p>
      <w:pPr>
        <w:pStyle w:val="Normal"/>
        <w:spacing w:lineRule="exact" w:line="264" w:before="0" w:after="0"/>
        <w:ind w:firstLine="600"/>
        <w:jc w:val="left"/>
        <w:rPr/>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id="49" w:name="a35f0a0b-d9a0-4ac9-afd6-3c0ec32f1224"/>
      <w:r>
        <w:rPr>
          <w:rFonts w:ascii="Times New Roman" w:hAnsi="Times New Roman"/>
          <w:b w:val="false"/>
          <w:i w:val="false"/>
          <w:color w:val="000000"/>
          <w:sz w:val="28"/>
        </w:rPr>
        <w:t xml:space="preserve">(два произведения по выбору). Например, Например, Б.Л. Васильев «Экспонат №...», Б.П. Екимов «Ночь исцеления», Э.Н. Веркин «Облачный полк» (главы) и другие. </w:t>
      </w:r>
      <w:bookmarkEnd w:id="49"/>
      <w:r>
        <w:rPr>
          <w:sz w:val="28"/>
        </w:rPr>
        <w:br/>
      </w:r>
      <w:bookmarkStart w:id="50" w:name="a35f0a0b-d9a0-4ac9-afd6-3c0ec32f12241"/>
      <w:bookmarkEnd w:id="5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id="51" w:name="7f695bb6-7ce9-46a5-96af-f43597f5f296"/>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51"/>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id="52" w:name="99ff4dfc-6077-4b1d-979a-efd5d464e2ea"/>
      <w:r>
        <w:rPr>
          <w:rFonts w:ascii="Times New Roman" w:hAnsi="Times New Roman"/>
          <w:b w:val="false"/>
          <w:i w:val="false"/>
          <w:color w:val="000000"/>
          <w:sz w:val="28"/>
        </w:rPr>
        <w:t xml:space="preserve">Например, К. Булычев «Сто лет тому вперед» и другие. </w:t>
      </w:r>
      <w:bookmarkEnd w:id="52"/>
    </w:p>
    <w:p>
      <w:pPr>
        <w:pStyle w:val="Normal"/>
        <w:spacing w:lineRule="exact" w:line="264" w:before="0" w:after="0"/>
        <w:ind w:firstLine="600"/>
        <w:jc w:val="both"/>
        <w:rPr/>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id="53" w:name="8c6e542d-3297-4f00-9d18-f11cc02b5c2a"/>
      <w:r>
        <w:rPr>
          <w:rFonts w:ascii="Times New Roman" w:hAnsi="Times New Roman"/>
          <w:b w:val="false"/>
          <w:i w:val="false"/>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53"/>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id="54" w:name="c11c39d0-823d-48a6-b780-3c956bde3174"/>
      <w:r>
        <w:rPr>
          <w:rFonts w:ascii="Times New Roman" w:hAnsi="Times New Roman"/>
          <w:b w:val="false"/>
          <w:i w:val="false"/>
          <w:color w:val="000000"/>
          <w:sz w:val="28"/>
        </w:rPr>
        <w:t>(главы по выбору).</w:t>
      </w:r>
      <w:bookmarkEnd w:id="5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id="55" w:name="401c2012-d122-4b9b-86de-93f36659c25d"/>
      <w:r>
        <w:rPr>
          <w:rFonts w:ascii="Times New Roman" w:hAnsi="Times New Roman"/>
          <w:b w:val="false"/>
          <w:i w:val="false"/>
          <w:color w:val="000000"/>
          <w:sz w:val="28"/>
        </w:rPr>
        <w:t>(главы по выбору).</w:t>
      </w:r>
      <w:bookmarkEnd w:id="55"/>
    </w:p>
    <w:p>
      <w:pPr>
        <w:pStyle w:val="Normal"/>
        <w:spacing w:lineRule="exact" w:line="264" w:before="0" w:after="0"/>
        <w:ind w:firstLine="600"/>
        <w:jc w:val="both"/>
        <w:rPr/>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id="56" w:name="e9c8f8f3-f048-4763-af7b-4a65b4f5147c"/>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другие.</w:t>
      </w:r>
      <w:bookmarkEnd w:id="56"/>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Древнерусская литература. </w:t>
      </w:r>
    </w:p>
    <w:p>
      <w:pPr>
        <w:pStyle w:val="Normal"/>
        <w:spacing w:lineRule="exact" w:line="264" w:before="0" w:after="0"/>
        <w:ind w:firstLine="600"/>
        <w:jc w:val="both"/>
        <w:rPr/>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id="57" w:name="683b575d-fc29-4554-8898-a7b5c598dbb6"/>
      <w:r>
        <w:rPr>
          <w:rFonts w:ascii="Times New Roman" w:hAnsi="Times New Roman"/>
          <w:b w:val="false"/>
          <w:i w:val="false"/>
          <w:color w:val="000000"/>
          <w:sz w:val="28"/>
        </w:rPr>
        <w:t>(одна повесть по выбору). Например, «Поучение» Владимира Мономаха (в сокращении) и другие.</w:t>
      </w:r>
      <w:bookmarkEnd w:id="5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58" w:name="3741b07c-b818-4276-9c02-9452404ed662"/>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58"/>
      <w:r>
        <w:rPr>
          <w:rFonts w:ascii="Times New Roman" w:hAnsi="Times New Roman"/>
          <w:b w:val="false"/>
          <w:i w:val="false"/>
          <w:color w:val="000000"/>
          <w:sz w:val="28"/>
        </w:rPr>
        <w:t xml:space="preserve"> «Повести Белкина» </w:t>
      </w:r>
      <w:bookmarkStart w:id="59" w:name="f492b714-890f-4682-ac40-57999778e8e6"/>
      <w:r>
        <w:rPr>
          <w:rFonts w:ascii="Times New Roman" w:hAnsi="Times New Roman"/>
          <w:b w:val="false"/>
          <w:i w:val="false"/>
          <w:color w:val="000000"/>
          <w:sz w:val="28"/>
        </w:rPr>
        <w:t>(«Станционный смотритель» и другие).</w:t>
      </w:r>
      <w:bookmarkEnd w:id="59"/>
      <w:r>
        <w:rPr>
          <w:rFonts w:ascii="Times New Roman" w:hAnsi="Times New Roman"/>
          <w:b w:val="false"/>
          <w:i w:val="false"/>
          <w:color w:val="000000"/>
          <w:sz w:val="28"/>
        </w:rPr>
        <w:t xml:space="preserve"> Поэма «Полтава»</w:t>
      </w:r>
      <w:bookmarkStart w:id="60" w:name="d902c126-21ef-4167-9209-dfb4fb73593d"/>
      <w:r>
        <w:rPr>
          <w:rFonts w:ascii="Times New Roman" w:hAnsi="Times New Roman"/>
          <w:b w:val="false"/>
          <w:i w:val="false"/>
          <w:color w:val="000000"/>
          <w:sz w:val="28"/>
        </w:rPr>
        <w:t xml:space="preserve"> (фрагмент).</w:t>
      </w:r>
      <w:bookmarkEnd w:id="60"/>
    </w:p>
    <w:p>
      <w:pPr>
        <w:pStyle w:val="Normal"/>
        <w:spacing w:lineRule="exact" w:line="264" w:before="0" w:after="0"/>
        <w:ind w:firstLine="600"/>
        <w:jc w:val="both"/>
        <w:rPr/>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id="61" w:name="117e4a82-ed0d-45ab-b4ae-813f20ad62a5"/>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61"/>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id="62" w:name="724e0df4-38e3-41a2-b5b6-ae74cd02e3ae"/>
      <w:r>
        <w:rPr>
          <w:rFonts w:ascii="Times New Roman" w:hAnsi="Times New Roman"/>
          <w:b w:val="false"/>
          <w:i w:val="false"/>
          <w:color w:val="000000"/>
          <w:sz w:val="28"/>
        </w:rPr>
        <w:t>(два по выбору). Например, «Бирюк», «Хорь и Калиныч» и другие.</w:t>
      </w:r>
      <w:bookmarkEnd w:id="62"/>
      <w:r>
        <w:rPr>
          <w:rFonts w:ascii="Times New Roman" w:hAnsi="Times New Roman"/>
          <w:b w:val="false"/>
          <w:i w:val="false"/>
          <w:color w:val="000000"/>
          <w:sz w:val="28"/>
        </w:rPr>
        <w:t xml:space="preserve"> Стихотворения в прозе, </w:t>
      </w:r>
      <w:bookmarkStart w:id="63" w:name="392c8492-5b4a-402c-8f0e-10bd561de6f3"/>
      <w:r>
        <w:rPr>
          <w:rFonts w:ascii="Times New Roman" w:hAnsi="Times New Roman"/>
          <w:b w:val="false"/>
          <w:i w:val="false"/>
          <w:color w:val="000000"/>
          <w:sz w:val="28"/>
        </w:rPr>
        <w:t>например, «Русский язык», «Воробей» и другие.</w:t>
      </w:r>
      <w:bookmarkEnd w:id="63"/>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64" w:name="d49ac97a-9f24-4da7-91f2-e48f019fd3f5"/>
      <w:r>
        <w:rPr>
          <w:rFonts w:ascii="Times New Roman" w:hAnsi="Times New Roman"/>
          <w:b w:val="false"/>
          <w:i w:val="false"/>
          <w:color w:val="000000"/>
          <w:sz w:val="28"/>
        </w:rPr>
        <w:t>(не менее двух). Например, «Размышления у парадного подъезда», «Железная дорога» и другие.</w:t>
      </w:r>
      <w:bookmarkEnd w:id="6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id="65" w:name="d84dadf2-8837-40a7-90af-c346f8dae9ab"/>
      <w:r>
        <w:rPr>
          <w:rFonts w:ascii="Times New Roman" w:hAnsi="Times New Roman"/>
          <w:b w:val="false"/>
          <w:i w:val="false"/>
          <w:color w:val="000000"/>
          <w:sz w:val="28"/>
        </w:rPr>
        <w:t>Ф. И. Тютчев, А. А. Фет, А. К. Толстой и другие (не менее двух стихотворений по выбору).</w:t>
      </w:r>
      <w:bookmarkEnd w:id="6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id="66" w:name="0c9ef179-8127-40c8-873b-fdcc57270e7f"/>
      <w:r>
        <w:rPr>
          <w:rFonts w:ascii="Times New Roman" w:hAnsi="Times New Roman"/>
          <w:b w:val="false"/>
          <w:i w:val="false"/>
          <w:color w:val="000000"/>
          <w:sz w:val="28"/>
        </w:rPr>
        <w:t>(одна по выбору). Например, «Повесть о том, как один мужик двух генералов прокормил», «Дикий помещик», «Премудрый пискарь» и другие.</w:t>
      </w:r>
      <w:bookmarkEnd w:id="6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id="67" w:name="3f08c306-d1eb-40c1-bf0e-bea855aa400c"/>
      <w:r>
        <w:rPr>
          <w:rFonts w:ascii="Times New Roman" w:hAnsi="Times New Roman"/>
          <w:b w:val="false"/>
          <w:i w:val="false"/>
          <w:color w:val="000000"/>
          <w:sz w:val="28"/>
        </w:rPr>
        <w:t>(не менее двух). Например, А. К. Толстого, Р. Сабатини, Ф. Купера.</w:t>
      </w:r>
      <w:bookmarkEnd w:id="6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конца XIX – начала XX века. </w:t>
      </w:r>
    </w:p>
    <w:p>
      <w:pPr>
        <w:pStyle w:val="Normal"/>
        <w:spacing w:lineRule="exact" w:line="264" w:before="0" w:after="0"/>
        <w:ind w:firstLine="600"/>
        <w:jc w:val="both"/>
        <w:rPr/>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id="68" w:name="40c64b3a-a3eb-4d3f-8b8d-5837df728019"/>
      <w:r>
        <w:rPr>
          <w:rFonts w:ascii="Times New Roman" w:hAnsi="Times New Roman"/>
          <w:b w:val="false"/>
          <w:i w:val="false"/>
          <w:color w:val="000000"/>
          <w:sz w:val="28"/>
        </w:rPr>
        <w:t>(один по выбору). Например, «Тоска», «Злоумышленник» и другие.</w:t>
      </w:r>
      <w:bookmarkEnd w:id="6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id="69" w:name="a869f2ae-2a1e-4f4b-ba77-92f82652d3d9"/>
      <w:r>
        <w:rPr>
          <w:rFonts w:ascii="Times New Roman" w:hAnsi="Times New Roman"/>
          <w:b w:val="false"/>
          <w:i w:val="false"/>
          <w:color w:val="000000"/>
          <w:sz w:val="28"/>
        </w:rPr>
        <w:t>(одно произведение по выбору). Например, «Старуха Изергиль» (легенда о Данко), «Челкаш» и другие.</w:t>
      </w:r>
      <w:bookmarkEnd w:id="6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Сатирические произведения отечественных и зарубежных писателей </w:t>
      </w:r>
      <w:bookmarkStart w:id="70" w:name="aae30f53-7b1d-4cda-884d-589dec4393f5"/>
      <w:r>
        <w:rPr>
          <w:rFonts w:ascii="Times New Roman" w:hAnsi="Times New Roman"/>
          <w:b w:val="false"/>
          <w:i w:val="false"/>
          <w:color w:val="000000"/>
          <w:sz w:val="28"/>
        </w:rPr>
        <w:t>(не менее двух). Например, М. М. Зощенко, А. Т. Аверченко, Н. Тэффи, О. Генри, Я. Гашека.</w:t>
      </w:r>
      <w:bookmarkEnd w:id="70"/>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id="71" w:name="b02116e4-e9ea-4e8f-af38-04f2ae71ec92"/>
      <w:r>
        <w:rPr>
          <w:rFonts w:ascii="Times New Roman" w:hAnsi="Times New Roman"/>
          <w:b w:val="false"/>
          <w:i w:val="false"/>
          <w:color w:val="000000"/>
          <w:sz w:val="28"/>
        </w:rPr>
        <w:t>(одно произведение по выбору). Например, «Алые паруса», «Зелёная лампа» и другие.</w:t>
      </w:r>
      <w:bookmarkEnd w:id="71"/>
    </w:p>
    <w:p>
      <w:pPr>
        <w:pStyle w:val="Normal"/>
        <w:spacing w:lineRule="exact" w:line="264" w:before="0" w:after="0"/>
        <w:ind w:firstLine="600"/>
        <w:jc w:val="both"/>
        <w:rPr/>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id="72" w:name="56b5d580-1dbd-4944-a96b-0fcb0abff146"/>
      <w:r>
        <w:rPr>
          <w:rFonts w:ascii="Times New Roman" w:hAnsi="Times New Roman"/>
          <w:b w:val="false"/>
          <w:i w:val="false"/>
          <w:color w:val="000000"/>
          <w:sz w:val="28"/>
        </w:rPr>
        <w:t>(два-три по выбору). Например, стихотворения А. А. Блока, Н. С. Гумилёва, М. И. Цветаевой и другие.</w:t>
      </w:r>
      <w:bookmarkEnd w:id="7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id="73" w:name="3508c828-689c-452f-ba72-3d6a17920a96"/>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7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id="74" w:name="bfb8e5e7-5dc0-4aa2-a0fb-f3372a190ccd"/>
      <w:r>
        <w:rPr>
          <w:rFonts w:ascii="Times New Roman" w:hAnsi="Times New Roman"/>
          <w:b w:val="false"/>
          <w:i w:val="false"/>
          <w:color w:val="000000"/>
          <w:sz w:val="28"/>
        </w:rPr>
        <w:t>(один по выбору). Например, «Родинка», «Чужая кровь» и другие.</w:t>
      </w:r>
      <w:bookmarkEnd w:id="74"/>
    </w:p>
    <w:p>
      <w:pPr>
        <w:pStyle w:val="Normal"/>
        <w:spacing w:lineRule="exact" w:line="264" w:before="0" w:after="0"/>
        <w:ind w:firstLine="600"/>
        <w:jc w:val="both"/>
        <w:rPr/>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id="75" w:name="58f8e791-4da1-4c7c-996e-06e9678d7abd"/>
      <w:r>
        <w:rPr>
          <w:rFonts w:ascii="Times New Roman" w:hAnsi="Times New Roman"/>
          <w:b w:val="false"/>
          <w:i w:val="false"/>
          <w:color w:val="000000"/>
          <w:sz w:val="28"/>
        </w:rPr>
        <w:t>(один по выбору). Например, «Юшка», «Неизвестный цветок» и другие.</w:t>
      </w:r>
      <w:bookmarkEnd w:id="7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w:t>
      </w:r>
      <w:r>
        <w:rPr>
          <w:rFonts w:ascii="Times New Roman" w:hAnsi="Times New Roman"/>
          <w:b/>
          <w:i w:val="false"/>
          <w:color w:val="000000"/>
          <w:sz w:val="28"/>
        </w:rPr>
        <w:t>начала XXI вв.</w:t>
      </w:r>
    </w:p>
    <w:p>
      <w:pPr>
        <w:pStyle w:val="Normal"/>
        <w:spacing w:lineRule="exact" w:line="264" w:before="0" w:after="0"/>
        <w:ind w:firstLine="600"/>
        <w:jc w:val="both"/>
        <w:rPr/>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id="76" w:name="a067d7de-fb70-421e-a5f5-fb299a482d23"/>
      <w:r>
        <w:rPr>
          <w:rFonts w:ascii="Times New Roman" w:hAnsi="Times New Roman"/>
          <w:b w:val="false"/>
          <w:i w:val="false"/>
          <w:color w:val="000000"/>
          <w:sz w:val="28"/>
        </w:rPr>
        <w:t>(один по выбору). Например, «Чудик», «Стенька Разин», «Критики» и другие.</w:t>
      </w:r>
      <w:bookmarkEnd w:id="7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второй половины XX–начала XXI веков </w:t>
      </w:r>
      <w:bookmarkStart w:id="77" w:name="0597886d-dd6d-4674-8ee8-e14ffd5ff35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77"/>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id="78" w:name="83a8feea-b75e-4227-8bcd-8ff9e804ba2b"/>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другие.</w:t>
      </w:r>
      <w:bookmarkEnd w:id="7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литература.</w:t>
      </w:r>
    </w:p>
    <w:p>
      <w:pPr>
        <w:pStyle w:val="Normal"/>
        <w:spacing w:lineRule="exact" w:line="264" w:before="0" w:after="0"/>
        <w:ind w:firstLine="600"/>
        <w:jc w:val="both"/>
        <w:rPr/>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id="79" w:name="ea61fdd9-b266-4028-b605-73fad05f3a1b"/>
      <w:r>
        <w:rPr>
          <w:rFonts w:ascii="Times New Roman" w:hAnsi="Times New Roman"/>
          <w:b w:val="false"/>
          <w:i w:val="false"/>
          <w:color w:val="000000"/>
          <w:sz w:val="28"/>
        </w:rPr>
        <w:t>(главы по выбору).</w:t>
      </w:r>
      <w:bookmarkEnd w:id="7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новеллистика </w:t>
      </w:r>
      <w:bookmarkStart w:id="80" w:name="4c3792f6-c508-448f-810f-0a4e7935e4da"/>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8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id="81" w:name="985594a0-fcf7-4207-a4d1-f380ff5738df"/>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8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XVIII века.</w:t>
      </w:r>
    </w:p>
    <w:p>
      <w:pPr>
        <w:pStyle w:val="Normal"/>
        <w:spacing w:lineRule="exact" w:line="264" w:before="0" w:after="0"/>
        <w:ind w:firstLine="600"/>
        <w:jc w:val="both"/>
        <w:rPr/>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82" w:name="5b5c3fe8-b2de-4b56-86d3-e3754f0ba265"/>
      <w:r>
        <w:rPr>
          <w:rFonts w:ascii="Times New Roman" w:hAnsi="Times New Roman"/>
          <w:b w:val="false"/>
          <w:i w:val="false"/>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82"/>
      <w:r>
        <w:rPr>
          <w:rFonts w:ascii="Times New Roman" w:hAnsi="Times New Roman"/>
          <w:b w:val="false"/>
          <w:i w:val="false"/>
          <w:color w:val="000000"/>
          <w:sz w:val="28"/>
        </w:rPr>
        <w:t xml:space="preserve">Роман «Капитанская дочка».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83" w:name="1749eea8-4a2b-4b41-b15d-2fbade426127"/>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другие.</w:t>
      </w:r>
      <w:bookmarkEnd w:id="83"/>
      <w:r>
        <w:rPr>
          <w:rFonts w:ascii="Times New Roman" w:hAnsi="Times New Roman"/>
          <w:b w:val="false"/>
          <w:i w:val="false"/>
          <w:color w:val="000000"/>
          <w:sz w:val="28"/>
        </w:rPr>
        <w:t xml:space="preserve"> Поэма «Мцыри».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id="84" w:name="fabf9287-55ad-4e60-84d5-add7a98c2934"/>
      <w:r>
        <w:rPr>
          <w:rFonts w:ascii="Times New Roman" w:hAnsi="Times New Roman"/>
          <w:b w:val="false"/>
          <w:i w:val="false"/>
          <w:color w:val="000000"/>
          <w:sz w:val="28"/>
        </w:rPr>
        <w:t>(одна по выбору). Например, «Ася», «Первая любовь».</w:t>
      </w:r>
      <w:bookmarkEnd w:id="8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Ф. М. Достоевский. </w:t>
      </w:r>
      <w:bookmarkStart w:id="85" w:name="d4361b3a-67eb-4f10-a5c6-46aeb46ddd0f"/>
      <w:r>
        <w:rPr>
          <w:rFonts w:ascii="Times New Roman" w:hAnsi="Times New Roman"/>
          <w:b w:val="false"/>
          <w:i w:val="false"/>
          <w:color w:val="000000"/>
          <w:sz w:val="28"/>
        </w:rPr>
        <w:t>«Бедные люди», «Белые ночи» (одно произведение по выбору).</w:t>
      </w:r>
      <w:bookmarkEnd w:id="8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id="86" w:name="1cb9fa85-1479-480f-ac52-31806803cd56"/>
      <w:r>
        <w:rPr>
          <w:rFonts w:ascii="Times New Roman" w:hAnsi="Times New Roman"/>
          <w:b w:val="false"/>
          <w:i w:val="false"/>
          <w:color w:val="000000"/>
          <w:sz w:val="28"/>
        </w:rPr>
        <w:t>(одно произведение по выбору). Например, «Отрочество» (главы).</w:t>
      </w:r>
      <w:bookmarkEnd w:id="8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id="87" w:name="2d584d74-2b44-43c1-bb1d-41138fc1bfb5"/>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другие.</w:t>
      </w:r>
      <w:bookmarkEnd w:id="8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pPr>
        <w:pStyle w:val="Normal"/>
        <w:spacing w:lineRule="exact" w:line="264" w:before="0" w:after="0"/>
        <w:ind w:firstLine="600"/>
        <w:jc w:val="both"/>
        <w:rPr/>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id="88" w:name="ef531e3a-0507-4076-89cb-456c64cbca56"/>
      <w:r>
        <w:rPr>
          <w:rFonts w:ascii="Times New Roman" w:hAnsi="Times New Roman"/>
          <w:b w:val="false"/>
          <w:i w:val="false"/>
          <w:color w:val="000000"/>
          <w:sz w:val="28"/>
        </w:rPr>
        <w:t>(одна повесть по выбору). Например, «Собачье сердце» и другие.</w:t>
      </w:r>
      <w:bookmarkEnd w:id="8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XX</w:t>
      </w:r>
      <w:r>
        <w:rPr>
          <w:rFonts w:ascii="Times New Roman" w:hAnsi="Times New Roman"/>
          <w:b/>
          <w:i w:val="false"/>
          <w:color w:val="333333"/>
          <w:sz w:val="28"/>
        </w:rPr>
        <w:t>–начала XXI</w:t>
      </w:r>
      <w:r>
        <w:rPr>
          <w:rFonts w:ascii="Times New Roman" w:hAnsi="Times New Roman"/>
          <w:b/>
          <w:i w:val="false"/>
          <w:color w:val="000000"/>
          <w:sz w:val="28"/>
        </w:rPr>
        <w:t xml:space="preserve"> века. </w:t>
      </w:r>
    </w:p>
    <w:p>
      <w:pPr>
        <w:pStyle w:val="Normal"/>
        <w:spacing w:lineRule="exact" w:line="264" w:before="0" w:after="0"/>
        <w:ind w:firstLine="600"/>
        <w:jc w:val="both"/>
        <w:rPr/>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id="89" w:name="bf7bc9e4-c459-4e44-8cf4-6440f472144b"/>
      <w:r>
        <w:rPr>
          <w:rFonts w:ascii="Times New Roman" w:hAnsi="Times New Roman"/>
          <w:b w:val="false"/>
          <w:i w:val="false"/>
          <w:color w:val="000000"/>
          <w:sz w:val="28"/>
        </w:rPr>
        <w:t>(главы «Переправа», «Гармонь», «Два солдата», «Поединок» и другие).</w:t>
      </w:r>
      <w:bookmarkEnd w:id="8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pStyle w:val="Normal"/>
        <w:spacing w:lineRule="exact" w:line="264" w:before="0" w:after="0"/>
        <w:ind w:firstLine="600"/>
        <w:jc w:val="both"/>
        <w:rPr/>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pStyle w:val="Normal"/>
        <w:spacing w:lineRule="exact" w:line="264" w:before="0" w:after="0"/>
        <w:ind w:firstLine="600"/>
        <w:jc w:val="both"/>
        <w:rPr/>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прозаиков второй половины XX–начала XXI века</w:t>
      </w:r>
      <w:bookmarkStart w:id="90" w:name="464a1461-dc27-4c8e-855e-7a4d0048dab5"/>
      <w:r>
        <w:rPr>
          <w:rFonts w:ascii="Times New Roman" w:hAnsi="Times New Roman"/>
          <w:b w:val="false"/>
          <w:i w:val="false"/>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bookmarkEnd w:id="90"/>
      <w:r>
        <w:rPr>
          <w:sz w:val="28"/>
        </w:rPr>
        <w:br/>
      </w:r>
      <w:bookmarkStart w:id="91" w:name="464a1461-dc27-4c8e-855e-7a4d0048dab51"/>
      <w:bookmarkEnd w:id="91"/>
    </w:p>
    <w:p>
      <w:pPr>
        <w:pStyle w:val="Normal"/>
        <w:spacing w:lineRule="exact" w:line="264" w:before="0" w:after="0"/>
        <w:ind w:firstLine="600"/>
        <w:jc w:val="both"/>
        <w:rPr/>
      </w:pPr>
      <w:r>
        <w:rPr>
          <w:rFonts w:ascii="Times New Roman" w:hAnsi="Times New Roman"/>
          <w:b/>
          <w:i w:val="false"/>
          <w:color w:val="000000"/>
          <w:sz w:val="28"/>
        </w:rPr>
        <w:t>Поэзия второй половины XX – начала XXI веков</w:t>
      </w:r>
      <w:r>
        <w:rPr>
          <w:rFonts w:ascii="Times New Roman" w:hAnsi="Times New Roman"/>
          <w:b w:val="false"/>
          <w:i w:val="false"/>
          <w:color w:val="000000"/>
          <w:sz w:val="28"/>
        </w:rPr>
        <w:t xml:space="preserve"> </w:t>
      </w:r>
      <w:bookmarkStart w:id="92" w:name="adb853ee-930d-4a27-923a-b9cb0245de5e"/>
      <w:r>
        <w:rPr>
          <w:rFonts w:ascii="Times New Roman" w:hAnsi="Times New Roman"/>
          <w:b w:val="false"/>
          <w:i w:val="false"/>
          <w:color w:val="000000"/>
          <w:sz w:val="28"/>
        </w:rPr>
        <w:t xml:space="preserve">(не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bookmarkEnd w:id="92"/>
      <w:r>
        <w:rPr>
          <w:sz w:val="28"/>
        </w:rPr>
        <w:br/>
      </w:r>
      <w:bookmarkStart w:id="93" w:name="adb853ee-930d-4a27-923a-b9cb0245de5e1"/>
      <w:bookmarkEnd w:id="93"/>
    </w:p>
    <w:p>
      <w:pPr>
        <w:pStyle w:val="Normal"/>
        <w:shd w:fill="FFFFFF"/>
        <w:spacing w:lineRule="exact" w:line="264" w:before="0" w:after="0"/>
        <w:ind w:firstLine="600"/>
        <w:jc w:val="both"/>
        <w:rPr/>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id="94" w:name="0d55d6d3-7190-4389-8070-261d3434d548"/>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другие. </w:t>
      </w:r>
      <w:bookmarkEnd w:id="94"/>
      <w:r>
        <w:rPr>
          <w:rFonts w:ascii="Times New Roman" w:hAnsi="Times New Roman"/>
          <w:b w:val="false"/>
          <w:i w:val="false"/>
          <w:color w:val="000000"/>
          <w:sz w:val="28"/>
        </w:rPr>
        <w:t xml:space="preserve">Трагедия «Ромео и Джульетта» </w:t>
      </w:r>
      <w:bookmarkStart w:id="95" w:name="b53ea1d5-9b20-4ab2-824f-f7ee2f330726"/>
      <w:r>
        <w:rPr>
          <w:rFonts w:ascii="Times New Roman" w:hAnsi="Times New Roman"/>
          <w:b w:val="false"/>
          <w:i w:val="false"/>
          <w:color w:val="000000"/>
          <w:sz w:val="28"/>
        </w:rPr>
        <w:t>(фрагменты по выбору).</w:t>
      </w:r>
      <w:bookmarkEnd w:id="95"/>
      <w:r>
        <w:rPr>
          <w:rFonts w:ascii="Times New Roman" w:hAnsi="Times New Roman"/>
          <w:b w:val="false"/>
          <w:i w:val="false"/>
          <w:color w:val="000000"/>
          <w:sz w:val="28"/>
        </w:rPr>
        <w:t xml:space="preserve"> </w:t>
      </w:r>
    </w:p>
    <w:p>
      <w:pPr>
        <w:pStyle w:val="Normal"/>
        <w:shd w:fill="FFFFFF"/>
        <w:spacing w:lineRule="exact" w:line="264" w:before="0" w:after="0"/>
        <w:ind w:firstLine="600"/>
        <w:jc w:val="both"/>
        <w:rPr/>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id="96" w:name="0d430c7d-1e84-4c15-8128-09b5a0ae5b8e"/>
      <w:r>
        <w:rPr>
          <w:rFonts w:ascii="Times New Roman" w:hAnsi="Times New Roman"/>
          <w:b w:val="false"/>
          <w:i w:val="false"/>
          <w:color w:val="000000"/>
          <w:sz w:val="28"/>
        </w:rPr>
        <w:t>(фрагменты по выбору).</w:t>
      </w:r>
      <w:bookmarkEnd w:id="96"/>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val="false"/>
          <w:i w:val="false"/>
          <w:color w:val="000000"/>
          <w:sz w:val="28"/>
        </w:rPr>
        <w:t xml:space="preserve">«Слово о полку Игореве».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XVIII века. </w:t>
      </w:r>
    </w:p>
    <w:p>
      <w:pPr>
        <w:pStyle w:val="Normal"/>
        <w:spacing w:lineRule="exact" w:line="264" w:before="0" w:after="0"/>
        <w:ind w:firstLine="600"/>
        <w:jc w:val="both"/>
        <w:rPr/>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97" w:name="e8b587e6-2f8c-4690-a635-22bb3cee08ae"/>
      <w:r>
        <w:rPr>
          <w:rFonts w:ascii="Times New Roman" w:hAnsi="Times New Roman"/>
          <w:b w:val="false"/>
          <w:i w:val="false"/>
          <w:color w:val="000000"/>
          <w:sz w:val="28"/>
        </w:rPr>
        <w:t>(по выбору).</w:t>
      </w:r>
      <w:bookmarkEnd w:id="9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id="98" w:name="8ca8cc5e-b57b-4292-a0a2-4d5e99a37fc7"/>
      <w:r>
        <w:rPr>
          <w:rFonts w:ascii="Times New Roman" w:hAnsi="Times New Roman"/>
          <w:b w:val="false"/>
          <w:i w:val="false"/>
          <w:color w:val="000000"/>
          <w:sz w:val="28"/>
        </w:rPr>
        <w:t>(два по выбору). Например, «Властителям и судиям», «Памятник» и другие.</w:t>
      </w:r>
      <w:bookmarkEnd w:id="9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id="99" w:name="7eb282c3-f5ef-4e9f-86b2-734492601833"/>
      <w:r>
        <w:rPr>
          <w:rFonts w:ascii="Times New Roman" w:hAnsi="Times New Roman"/>
          <w:b w:val="false"/>
          <w:i w:val="false"/>
          <w:color w:val="000000"/>
          <w:sz w:val="28"/>
        </w:rPr>
        <w:t>(две по выбору). Например, «Светлана», «Невыразимое», «Море» и другие.</w:t>
      </w:r>
      <w:bookmarkEnd w:id="9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pStyle w:val="Normal"/>
        <w:spacing w:lineRule="exact" w:line="264" w:before="0" w:after="0"/>
        <w:ind w:firstLine="600"/>
        <w:jc w:val="both"/>
        <w:rPr/>
      </w:pPr>
      <w:r>
        <w:rPr>
          <w:rFonts w:ascii="Times New Roman" w:hAnsi="Times New Roman"/>
          <w:b/>
          <w:i w:val="false"/>
          <w:color w:val="000000"/>
          <w:sz w:val="28"/>
        </w:rPr>
        <w:t xml:space="preserve">Поэзия пушкинской эпохи. </w:t>
      </w:r>
      <w:bookmarkStart w:id="100" w:name="d3f3009b-2bf2-4457-85cc-996248170bfd"/>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10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(не менее пяти по выбору). </w:t>
      </w:r>
      <w:bookmarkStart w:id="101" w:name="0b2f85f8-e824-4e61-a1ac-4efc7fb78a2f"/>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101"/>
      <w:r>
        <w:rPr>
          <w:rFonts w:ascii="Times New Roman" w:hAnsi="Times New Roman"/>
          <w:b w:val="false"/>
          <w:i w:val="false"/>
          <w:color w:val="000000"/>
          <w:sz w:val="28"/>
        </w:rPr>
        <w:t xml:space="preserve"> Поэма «Медный всадник». Роман в стихах «Евгений Онегин».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(не менее пяти по выбору). </w:t>
      </w:r>
      <w:bookmarkStart w:id="102" w:name="87a51fa3-c568-4583-a18a-174135483b9d"/>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102"/>
      <w:r>
        <w:rPr>
          <w:rFonts w:ascii="Times New Roman" w:hAnsi="Times New Roman"/>
          <w:b w:val="false"/>
          <w:i w:val="false"/>
          <w:color w:val="000000"/>
          <w:sz w:val="28"/>
        </w:rPr>
        <w:t xml:space="preserve"> Роман «Герой нашего времени».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id="103" w:name="131db750-5e26-42b5-b0b5-6f68058ef787"/>
      <w:r>
        <w:rPr>
          <w:rFonts w:ascii="Times New Roman" w:hAnsi="Times New Roman"/>
          <w:b w:val="false"/>
          <w:i w:val="false"/>
          <w:color w:val="000000"/>
          <w:sz w:val="28"/>
        </w:rPr>
        <w:t>(не менее двух фрагментов по выбору).</w:t>
      </w:r>
      <w:bookmarkEnd w:id="10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id="104" w:name="50dcaf75-7eb3-4058-9b14-0313c9277b2d"/>
      <w:r>
        <w:rPr>
          <w:rFonts w:ascii="Times New Roman" w:hAnsi="Times New Roman"/>
          <w:b w:val="false"/>
          <w:i w:val="false"/>
          <w:color w:val="000000"/>
          <w:sz w:val="28"/>
        </w:rPr>
        <w:t>(фрагменты по выбору).</w:t>
      </w:r>
      <w:bookmarkEnd w:id="10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id="105" w:name="0b3534b6-8dfe-4b28-9993-091faed66786"/>
      <w:r>
        <w:rPr>
          <w:rFonts w:ascii="Times New Roman" w:hAnsi="Times New Roman"/>
          <w:b w:val="false"/>
          <w:i w:val="false"/>
          <w:color w:val="000000"/>
          <w:sz w:val="28"/>
        </w:rPr>
        <w:t>(не менее двух фрагментов по выбору).</w:t>
      </w:r>
      <w:bookmarkEnd w:id="10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id="106" w:name="e19cbdea-f76d-4b99-b400-83b11ad6923d"/>
      <w:r>
        <w:rPr>
          <w:rFonts w:ascii="Times New Roman" w:hAnsi="Times New Roman"/>
          <w:b w:val="false"/>
          <w:i w:val="false"/>
          <w:color w:val="000000"/>
          <w:sz w:val="28"/>
        </w:rPr>
        <w:t>(одно по выбору). Например, «Душа моя мрачна. Скорей, певец, скорей!..», «Прощание Наполеона» и другие.</w:t>
      </w:r>
      <w:bookmarkEnd w:id="106"/>
      <w:r>
        <w:rPr>
          <w:rFonts w:ascii="Times New Roman" w:hAnsi="Times New Roman"/>
          <w:b w:val="false"/>
          <w:i w:val="false"/>
          <w:color w:val="000000"/>
          <w:sz w:val="28"/>
        </w:rPr>
        <w:t xml:space="preserve"> Поэма «Паломничество Чайльд-Гарольда» </w:t>
      </w:r>
      <w:bookmarkStart w:id="107" w:name="e2190f02-8aec-4529-8d6c-41c65b65ca2e"/>
      <w:r>
        <w:rPr>
          <w:rFonts w:ascii="Times New Roman" w:hAnsi="Times New Roman"/>
          <w:b w:val="false"/>
          <w:i w:val="false"/>
          <w:color w:val="000000"/>
          <w:sz w:val="28"/>
        </w:rPr>
        <w:t>(не менее одного фрагмента по выбору).</w:t>
      </w:r>
      <w:bookmarkEnd w:id="107"/>
      <w:r>
        <w:rPr>
          <w:rFonts w:ascii="Times New Roman" w:hAnsi="Times New Roman"/>
          <w:b w:val="false"/>
          <w:i w:val="false"/>
          <w:color w:val="000000"/>
          <w:sz w:val="28"/>
        </w:rPr>
        <w:t xml:space="preserve"> </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id="108" w:name="2ccf1dde-3592-470f-89fb-4ebac1d8e3cf"/>
      <w:r>
        <w:rPr>
          <w:rFonts w:ascii="Times New Roman" w:hAnsi="Times New Roman"/>
          <w:b w:val="false"/>
          <w:i w:val="false"/>
          <w:color w:val="000000"/>
          <w:sz w:val="28"/>
        </w:rPr>
        <w:t>(одно произведение по выбору). Например, произведения Э.Т.А. Гофмана, В. Гюго, В. Скотта и другие.</w:t>
      </w:r>
      <w:bookmarkStart w:id="109" w:name="block-556294271"/>
      <w:bookmarkStart w:id="110" w:name="block-55629427"/>
      <w:bookmarkEnd w:id="108"/>
      <w:bookmarkEnd w:id="109"/>
      <w:bookmarkEnd w:id="110"/>
    </w:p>
    <w:p>
      <w:pPr>
        <w:pStyle w:val="Normal"/>
        <w:spacing w:lineRule="exact" w:line="264" w:before="0" w:after="0"/>
        <w:ind w:left="120" w:hanging="0"/>
        <w:jc w:val="both"/>
        <w:rPr/>
      </w:pPr>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школьном самоуправлении;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pStyle w:val="Normal"/>
        <w:numPr>
          <w:ilvl w:val="0"/>
          <w:numId w:val="5"/>
        </w:numPr>
        <w:spacing w:lineRule="exact" w:line="264" w:before="0" w:after="0"/>
        <w:jc w:val="both"/>
        <w:rPr/>
      </w:pPr>
      <w:r>
        <w:rPr>
          <w:rFonts w:ascii="Times New Roman" w:hAnsi="Times New Roman"/>
          <w:b w:val="false"/>
          <w:i w:val="false"/>
          <w:color w:val="000000"/>
          <w:sz w:val="28"/>
        </w:rPr>
        <w:t>уметь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готовность адаптироваться в профессиональной среде;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pStyle w:val="Normal"/>
        <w:numPr>
          <w:ilvl w:val="0"/>
          <w:numId w:val="8"/>
        </w:numPr>
        <w:spacing w:lineRule="exact" w:line="264" w:before="0" w:after="0"/>
        <w:jc w:val="both"/>
        <w:rPr/>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pStyle w:val="Normal"/>
        <w:numPr>
          <w:ilvl w:val="0"/>
          <w:numId w:val="9"/>
        </w:numPr>
        <w:spacing w:lineRule="exact" w:line="264" w:before="0" w:after="0"/>
        <w:jc w:val="both"/>
        <w:rPr/>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pStyle w:val="Normal"/>
        <w:numPr>
          <w:ilvl w:val="0"/>
          <w:numId w:val="9"/>
        </w:numPr>
        <w:spacing w:lineRule="exact" w:line="264" w:before="0" w:after="0"/>
        <w:jc w:val="both"/>
        <w:rPr/>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отсутствии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познавательные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1) 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pStyle w:val="Normal"/>
        <w:numPr>
          <w:ilvl w:val="0"/>
          <w:numId w:val="10"/>
        </w:numPr>
        <w:spacing w:lineRule="exact" w:line="264" w:before="0" w:after="0"/>
        <w:jc w:val="both"/>
        <w:rPr/>
      </w:pPr>
      <w:r>
        <w:rPr>
          <w:rFonts w:ascii="Times New Roman" w:hAnsi="Times New Roman"/>
          <w:b w:val="false"/>
          <w:i w:val="false"/>
          <w:color w:val="000000"/>
          <w:sz w:val="28"/>
        </w:rPr>
        <w:t>формулировать гипотезы об их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pStyle w:val="Normal"/>
        <w:numPr>
          <w:ilvl w:val="0"/>
          <w:numId w:val="11"/>
        </w:numPr>
        <w:spacing w:lineRule="exact" w:line="264" w:before="0" w:after="0"/>
        <w:jc w:val="both"/>
        <w:rPr/>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pStyle w:val="Normal"/>
        <w:numPr>
          <w:ilvl w:val="0"/>
          <w:numId w:val="11"/>
        </w:numPr>
        <w:spacing w:lineRule="exact" w:line="264" w:before="0" w:after="0"/>
        <w:jc w:val="both"/>
        <w:rPr/>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Normal"/>
        <w:spacing w:lineRule="exact" w:line="264" w:before="0" w:after="0"/>
        <w:ind w:firstLine="600"/>
        <w:jc w:val="both"/>
        <w:rPr/>
      </w:pPr>
      <w:r>
        <w:rPr>
          <w:rFonts w:ascii="Times New Roman" w:hAnsi="Times New Roman"/>
          <w:b/>
          <w:i w:val="false"/>
          <w:color w:val="000000"/>
          <w:sz w:val="28"/>
        </w:rPr>
        <w:t>3) 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эту информацию.</w:t>
      </w:r>
    </w:p>
    <w:p>
      <w:pPr>
        <w:pStyle w:val="Normal"/>
        <w:spacing w:lineRule="exact" w:line="264" w:before="0" w:after="0"/>
        <w:ind w:firstLine="600"/>
        <w:jc w:val="both"/>
        <w:rPr/>
      </w:pPr>
      <w:r>
        <w:rPr>
          <w:rFonts w:ascii="Times New Roman" w:hAnsi="Times New Roman"/>
          <w:b/>
          <w:i w:val="false"/>
          <w:color w:val="000000"/>
          <w:sz w:val="28"/>
        </w:rPr>
        <w:t>Универсальные учебные коммуникативные действия:</w:t>
      </w:r>
    </w:p>
    <w:p>
      <w:pPr>
        <w:pStyle w:val="Normal"/>
        <w:spacing w:lineRule="exact" w:line="264" w:before="0" w:after="0"/>
        <w:ind w:firstLine="600"/>
        <w:jc w:val="both"/>
        <w:rPr/>
      </w:pPr>
      <w:r>
        <w:rPr>
          <w:rFonts w:ascii="Times New Roman" w:hAnsi="Times New Roman"/>
          <w:b/>
          <w:i w:val="false"/>
          <w:color w:val="000000"/>
          <w:sz w:val="28"/>
        </w:rPr>
        <w:t>1) 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2) 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уметь обобщать мнения нескольких людей;</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4"/>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4"/>
        </w:numPr>
        <w:spacing w:lineRule="exact" w:line="264" w:before="0" w:after="0"/>
        <w:jc w:val="both"/>
        <w:rPr/>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pStyle w:val="Normal"/>
        <w:numPr>
          <w:ilvl w:val="0"/>
          <w:numId w:val="14"/>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numPr>
          <w:ilvl w:val="0"/>
          <w:numId w:val="14"/>
        </w:numPr>
        <w:spacing w:lineRule="exact" w:line="264" w:before="0" w:after="0"/>
        <w:jc w:val="both"/>
        <w:rPr/>
      </w:pPr>
      <w:r>
        <w:rPr>
          <w:rFonts w:ascii="Times New Roman" w:hAnsi="Times New Roman"/>
          <w:b w:val="false"/>
          <w:i w:val="false"/>
          <w:color w:val="000000"/>
          <w:sz w:val="28"/>
        </w:rPr>
        <w:t>участниками взаимодействия на литературных занятиях;</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регулятивные действия:</w:t>
      </w:r>
    </w:p>
    <w:p>
      <w:pPr>
        <w:pStyle w:val="Normal"/>
        <w:spacing w:lineRule="exact" w:line="264" w:before="0" w:after="0"/>
        <w:ind w:firstLine="600"/>
        <w:jc w:val="both"/>
        <w:rPr/>
      </w:pPr>
      <w:r>
        <w:rPr>
          <w:rFonts w:ascii="Times New Roman" w:hAnsi="Times New Roman"/>
          <w:b/>
          <w:i w:val="false"/>
          <w:color w:val="000000"/>
          <w:sz w:val="28"/>
        </w:rPr>
        <w:t>1) 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2) 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3) Эмоциональный интеллект:</w:t>
      </w:r>
    </w:p>
    <w:p>
      <w:pPr>
        <w:pStyle w:val="Normal"/>
        <w:numPr>
          <w:ilvl w:val="0"/>
          <w:numId w:val="17"/>
        </w:numPr>
        <w:spacing w:lineRule="exact" w:line="264" w:before="0" w:after="0"/>
        <w:jc w:val="both"/>
        <w:rPr/>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своих эмоций.</w:t>
      </w:r>
    </w:p>
    <w:p>
      <w:pPr>
        <w:pStyle w:val="Normal"/>
        <w:spacing w:lineRule="exact" w:line="264" w:before="0" w:after="0"/>
        <w:ind w:firstLine="600"/>
        <w:jc w:val="both"/>
        <w:rPr/>
      </w:pPr>
      <w:r>
        <w:rPr>
          <w:rFonts w:ascii="Times New Roman" w:hAnsi="Times New Roman"/>
          <w:b/>
          <w:i w:val="false"/>
          <w:color w:val="000000"/>
          <w:sz w:val="28"/>
        </w:rPr>
        <w:t>4) Принятие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pStyle w:val="Normal"/>
        <w:numPr>
          <w:ilvl w:val="0"/>
          <w:numId w:val="18"/>
        </w:numPr>
        <w:spacing w:lineRule="exact" w:line="264" w:before="0" w:after="0"/>
        <w:jc w:val="both"/>
        <w:rPr/>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проявлять 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pStyle w:val="Normal"/>
        <w:numPr>
          <w:ilvl w:val="0"/>
          <w:numId w:val="19"/>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Normal"/>
        <w:numPr>
          <w:ilvl w:val="0"/>
          <w:numId w:val="19"/>
        </w:numPr>
        <w:spacing w:lineRule="exact" w:line="264" w:before="0" w:after="0"/>
        <w:jc w:val="both"/>
        <w:rPr/>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темы и сюжеты произведений, образы персонажей;</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Normal"/>
        <w:numPr>
          <w:ilvl w:val="0"/>
          <w:numId w:val="20"/>
        </w:numPr>
        <w:spacing w:lineRule="exact" w:line="264" w:before="0" w:after="0"/>
        <w:jc w:val="both"/>
        <w:rPr/>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Normal"/>
        <w:numPr>
          <w:ilvl w:val="0"/>
          <w:numId w:val="20"/>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Normal"/>
        <w:spacing w:lineRule="exact" w:line="264" w:before="0" w:after="0"/>
        <w:ind w:firstLine="600"/>
        <w:jc w:val="both"/>
        <w:rPr/>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Normal"/>
        <w:numPr>
          <w:ilvl w:val="0"/>
          <w:numId w:val="21"/>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Normal"/>
        <w:numPr>
          <w:ilvl w:val="0"/>
          <w:numId w:val="21"/>
        </w:numPr>
        <w:spacing w:lineRule="exact" w:line="264" w:before="0" w:after="0"/>
        <w:jc w:val="both"/>
        <w:rPr/>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Normal"/>
        <w:numPr>
          <w:ilvl w:val="0"/>
          <w:numId w:val="21"/>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Normal"/>
        <w:spacing w:lineRule="exact" w:line="264" w:before="0" w:after="0"/>
        <w:ind w:firstLine="600"/>
        <w:jc w:val="both"/>
        <w:rPr/>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Normal"/>
        <w:numPr>
          <w:ilvl w:val="0"/>
          <w:numId w:val="22"/>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Normal"/>
        <w:numPr>
          <w:ilvl w:val="0"/>
          <w:numId w:val="22"/>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Normal"/>
        <w:numPr>
          <w:ilvl w:val="0"/>
          <w:numId w:val="22"/>
        </w:numPr>
        <w:spacing w:lineRule="exact" w:line="264" w:before="0" w:after="0"/>
        <w:jc w:val="both"/>
        <w:rPr/>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2"/>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Normal"/>
        <w:numPr>
          <w:ilvl w:val="0"/>
          <w:numId w:val="23"/>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Normal"/>
        <w:numPr>
          <w:ilvl w:val="0"/>
          <w:numId w:val="23"/>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Normal"/>
        <w:numPr>
          <w:ilvl w:val="0"/>
          <w:numId w:val="23"/>
        </w:numPr>
        <w:spacing w:lineRule="exact" w:line="264" w:before="0" w:after="0"/>
        <w:jc w:val="both"/>
        <w:rPr/>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3"/>
        </w:numPr>
        <w:spacing w:lineRule="exact" w:line="264" w:before="0" w:after="0"/>
        <w:jc w:val="both"/>
        <w:rPr/>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pStyle w:val="Normal"/>
        <w:numPr>
          <w:ilvl w:val="0"/>
          <w:numId w:val="23"/>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11" w:name="block-556294221"/>
      <w:bookmarkStart w:id="112" w:name="block-55629422"/>
      <w:bookmarkEnd w:id="111"/>
      <w:bookmarkEnd w:id="112"/>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Мифы народов России и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Малые жанры: пословицы, поговорки, загадки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И.А. Крылов. Басни (три по выбору). «Волк на псарне», «Листы и Корни», «Свинья под Дубом», «Квартет», «Осёл и Соловей», «Ворона и Лисица»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трёх). «Зимнее утро», «Зимний вечер», «Няне» и др. «Сказка о мёртвой царевне и о семи богатырях».</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Стихотворение «Бородино»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«Ночь перед Рождеством»</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«Муму»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Стихотворения (не менее двух). «Крестьянские дети». «Школьник» и др.. Поэма «Мороз, Красный нос» (фрагмент)</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«Кавказский пленник»</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Платонов. Рассказы (один по выбору).Например, «Корова», «Никита»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В.П. Астафьев. Рассказ «Васюткино озеро»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Х.К. Андерсен. Сказки (одна по выбору). Например, «Снежная королева», «Соловей»</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696"/>
        <w:gridCol w:w="2959"/>
        <w:gridCol w:w="1361"/>
        <w:gridCol w:w="2385"/>
        <w:gridCol w:w="2514"/>
        <w:gridCol w:w="3678"/>
      </w:tblGrid>
      <w:tr>
        <w:trPr>
          <w:trHeight w:val="144" w:hRule="atLeast"/>
        </w:trPr>
        <w:tc>
          <w:tcPr>
            <w:tcW w:w="6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2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6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9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67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Поэмы «Илиада»,«Одиссея» (фрагменты)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трёх). «Песнь о вещем Олеге», «Зимняя дорога», «Узник», «Туча» и др. Роман «Дубровский»</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трёх). «Три пальмы», «Листок», «Утёс»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А.В. Кольцов. Стихотворения не менее двух). «Косарь», «Соловей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А.А. Фет. Стихотворения (не менее двух). «Учись у них — у дуба, у берёзы…», «Я пришёл к тебе с приветом…»</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«Бежин луг»</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Н.С. Лесков. Сказ «Левша»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Повесть «Детство» (главы)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Чехов. Рассказы (три по выбору). Например, «Толстый и тонкий», «Хамелеон», «Смерть чиновника»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Куприн. Рассказ «Чудесный доктор»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С.А. Есенина, В.В. Маяковского, А.А. Блока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В.Г. Распутин. Рассказ «Уроки французского»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(не менее двух).</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«Тарас Бульба»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«После бала»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Стихотворения (не менее двух). Например, «Железная дорога», «Размышления у парадного подъезда»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Ф.И. Тютчев, А.А. Фет, А.К. Толстой и др. (не менее двух стихотворений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 Салтыков-Щедрин. Сказки (одна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Чехов. Рассказы (один по выбору). Например, «Тоска», «Злоумышленник»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Грин. Повести и рассказы (одно произведение по выбору). Например, «Алые паруса», «Зелёная лампа»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Платонов. Рассказы (один по выбору). Например, «Юшка», «Неизвестный цветок»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века—начала XXI веков</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В.М. Шукшин. Рассказы (один по выбору). Например, «Чудик», «Стенька Разин», «Критики»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723"/>
        <w:gridCol w:w="2640"/>
        <w:gridCol w:w="1408"/>
        <w:gridCol w:w="2441"/>
        <w:gridCol w:w="2567"/>
        <w:gridCol w:w="3814"/>
      </w:tblGrid>
      <w:tr>
        <w:trPr>
          <w:trHeight w:val="144" w:hRule="atLeast"/>
        </w:trPr>
        <w:tc>
          <w:tcPr>
            <w:tcW w:w="7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6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1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 Фонвизин. Комедия «Недоросль»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Комедия «Ревизор»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Повести (одна по выбору). Например, «Ася»,«Первая любовь»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Ф.М. Достоевский. «Бедные люди», «Белые ночи» (одно произведение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 Державин. Стихотворения (два по выбору).Например, «Властителям и судиям», «Памятник»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Н.М. Карамзин. Повесть «Бедная Лиза»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В.А. Жуковский. Баллады, элегии. (две по выбору). Например, «Светлана», «Невыразимое», «Море»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Комедия «Горе от ума»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К.Н. Батюшков, А.А. Дельвиг, Н.М.Языков, Е.А. Баратынский (не менее трёх стихотворений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«Божественная комедия»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13" w:name="block-55629423"/>
      <w:bookmarkStart w:id="114" w:name="block-55629423"/>
      <w:bookmarkEnd w:id="114"/>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675"/>
        <w:gridCol w:w="2720"/>
        <w:gridCol w:w="1192"/>
        <w:gridCol w:w="2190"/>
        <w:gridCol w:w="2332"/>
        <w:gridCol w:w="1653"/>
        <w:gridCol w:w="2831"/>
      </w:tblGrid>
      <w:tr>
        <w:trPr>
          <w:trHeight w:val="144" w:hRule="atLeast"/>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7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7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5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Книга в жизни человека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https://m.edsoo.ru/8a19572a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Легенды и мифы Древней Греции. Понятие о мифе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https://m.edsoo.ru/8a195838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Подвиги Геракла: «Скотный двор царя Авгия»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https://m.edsoo.ru/8a195946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«Яблоки Гесперид» и другие подвиги Геракла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https://m.edsoo.ru/8a195a5e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Малые жанры: пословицы, поговорки, загадки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https://m.edsoo.ru/8a195d1a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https://m.edsoo.ru/8a195c02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Колыбельные песни, пестушки, приговорки, скороговорки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https://m.edsoo.ru/8a195e28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https://m.edsoo.ru/8a196062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https://m.edsoo.ru/8a196170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Главные герои волшебных сказок Василиса Премудрая и Иван-царевич</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https://m.edsoo.ru/8a19629c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волшебной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https://m.edsoo.ru/8a196418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https://m.edsoo.ru/8a19658a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https://m.edsoo.ru/8a19671a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Роды и жанры литературы и их основные признаки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https://m.edsoo.ru/8a19685a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басни в мировой литературе. Эзоп, Лафонтен</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https://m.edsoo.ru/8a196a9e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Русские баснописцы XVIII века. А.П. Сумароков «Кокушка». И.И. Дмитриев «Муха»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https://m.edsoo.ru/8a196bfc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https://m.edsoo.ru/8a196daa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И.А. Крылов. Историческая основа басен. Герои произведения, их речь. «Волк на псарне»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https://m.edsoo.ru/8a196ed6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И.А. Крылов. Аллегория в басне. Нравственные уроки произведений «Листы и Корни», «Свинья под Дубом»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https://m.edsoo.ru/8a196fee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И.А. Крылов. Художественные средства изображения в баснях. Эзопов язык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https://m.edsoo.ru/8a1970fc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Образы русской природы в произведениях поэта (не менее трёх). «Зимнее утро», «Зимний вечер», «Няне» и другие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https://m.edsoo.ru/8a19720a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Лирический герой в стихотворениях поэта. Образ няни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https://m.edsoo.ru/8a197354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«Сказка о мёртвой царевне и о семи богатырях». Сюжет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https://m.edsoo.ru/8a1974e4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«Сказка о мёртвой царевне и о семи богатырях». Главные и второстепенные герои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https://m.edsoo.ru/8a197610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«Сказка о мёртвой царевне и о семи богатырях». Волшебство в сказке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https://m.edsoo.ru/8a197728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«Сказка о мёртвой царевне и о семи богатырях». Язык сказки. Писательское мастерство поэта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https://m.edsoo.ru/8a197840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Стихотворение «Бородино»: история создания, тема, идея, композиция стихотворения, образ рассказчика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https://m.edsoo.ru/8a197bb0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Стихотворение «Бородино»: патриотический пафос, художественные средства изображения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https://m.edsoo.ru/8a197d4a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«Ночь перед Рождеством». Жанровые особенности произведения. Сюжет. Персонажи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https://m.edsoo.ru/8a197e58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«Ночь перед Рождеством». Сочетание комического и лирического. Язык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https://m.edsoo.ru/8a197fa2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Н.В. Гоголь. Реальность и фантастика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https://m.edsoo.ru/8a198128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Н.В. Гоголь. Народная поэзия и юмор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https://m.edsoo.ru/8a198268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«Муму»: история создания, прототипы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https://m.edsoo.ru/8a198754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«Муму»: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https://m.edsoo.ru/8a198876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«Муму»: сюжет и композиция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https://m.edsoo.ru/8a19898e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«Муму»: система образов. Образ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https://m.edsoo.ru/8a198aba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И.С. Тургенев. Рассказ «Муму». Роль интерьера в произведении. Каморка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«Муму». Роль природы и пейзажа в произведении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Стихотворения (не менее двух). «Крестьянские дети», «Школьник» и другие. Тема, идея, содержание, детские образы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https://m.edsoo.ru/8a198380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Поэма «Мороз, Красный нос» (фрагмент). Анализ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https://m.edsoo.ru/8a198498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Поэма «Мороз, Красный нос». Тематика, проблематика,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https://m.edsoo.ru/8a1985ce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«Кавказский пленник»: историческая основа, рассказ-быль, тема, идея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https://m.edsoo.ru/8a198d80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«Кавказский пленник». Жилин и Костылин. Сравнительная характеристика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https://m.edsoo.ru/8a199028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«Кавказский пленник». Жилин и Дина. Образы татар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https://m.edsoo.ru/8a198ea2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«Кавказский пленник». Нравственный облик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https://m.edsoo.ru/8a19914a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«Кавказский пленник». Картины природы. Мастерство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https://m.edsoo.ru/8a199258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Л.Н. Толстой. Рассказ «Кавказский пленник». Подготовка к домашнему сочинению по произведению</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Русская классика (письменный ответ, тесты, творческая работа)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https://m.edsoo.ru/8a199366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https://m.edsoo.ru/8a19947e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https://m.edsoo.ru/8a1995aa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https://m.edsoo.ru/8a199820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https://m.edsoo.ru/8a1999e2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https://m.edsoo.ru/8a199b04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https://m.edsoo.ru/8a199c30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https://m.edsoo.ru/8a199d48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Рассказы А.П. Чехова. Способы создания комического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https://m.edsoo.ru/8a199e60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М.М. Зощенко (два рассказа по выбору). «Галоша», «Лёля и Минька», «Ёлка», «Золотые слова», «Встреча».Тема, идея,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https://m.edsoo.ru/8bc29050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М.М. Зощенко. «Галоша», «Лёля и Минька», «Ёлка», «Золотые слова», «Встреча» и другие. Образы главных героев в рассказах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https://m.edsoo.ru/8bc29154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Мой любимый рассказ М.М. Зощенко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https://m.edsoo.ru/8bc2662a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Нравственные проблемы сказок и рассказов А.И. Куприна, М.М. Пришвина, К.Г. 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https://m.edsoo.ru/8bc26ba2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сказок и рассказов о животных А.И. Куприна, М.М. Пришвина, К.Г. 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https://m.edsoo.ru/8bc26918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https://m.edsoo.ru/8bc26a6c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Платонов. Рассказы (один по выбору). Например, «Корова», «Никита» и другие.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Платонов. Рассказы (один по выбору). Например, «Корова», «Никита» и другие.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В.П. Астафьев. Рассказ «Васюткино озеро». Тема, идея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https://m.edsoo.ru/8bc28452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В.П. Астафьев. Рассказ «Васюткино озеро». Система образов. Образ главного героя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https://m.edsoo.ru/8bc28574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https://m.edsoo.ru/8bc27b60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https://m.edsoo.ru/8bc27c82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В.П. Катаев. «Сын полка». Историческая основа произведения. Смысл названия. Сюжет. Герои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https://m.edsoo.ru/8bc27da4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В.П. Катаев. «Сын полка». Образ Вани Солнцева. Война и дети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https://m.edsoo.ru/8bc27f98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https://m.edsoo.ru/8bc28146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https://m.edsoo.ru/8bc27926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https://m.edsoo.ru/8bc27a48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писателей XIX–начала XXI веков на тему детства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https://m.edsoo.ru/8bc288a8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Образ лирического героя в стихотворениях Р.Г. Гамзатова и М. Карима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Х.К. Андерсен. Сказки (одна по выбору). Например, «Снежная королева», «Соловей». Тема, идея сказки. Победа добра над злом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https://m.edsoo.ru/8bc28b32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Х.К. Андерсен. Сказка «Снежная королева»: красота внутренняя и внешняя. Образы.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Сказки Х.К. Андерсена (по выбору)</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Любимая сказка Х.К. Андерсена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https://m.edsoo.ru/8bc28e52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https://m.edsoo.ru/8bc28d3a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https://m.edsoo.ru/8bc28f4c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https://m.edsoo.ru/8bc2a3a6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 Твен. «Приключения Тома Сойера». Тематика произведения. Сюжет. Система персонажей. Образ главного героя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 Твен. «Приключения Тома Сойера»: дружба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https://m.edsoo.ru/8bc29fd2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https://m.edsoo.ru/8bc2a108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Р.Л. Стивенсон. «Остров сокровищ», «Чёрная стрела» (главы по выбору). Образ главного героя. Обзорный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https://m.edsoo.ru/8bc26d78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https://m.edsoo.ru/8bc26e9a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39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8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641"/>
        <w:gridCol w:w="2961"/>
        <w:gridCol w:w="1125"/>
        <w:gridCol w:w="2113"/>
        <w:gridCol w:w="2261"/>
        <w:gridCol w:w="1738"/>
        <w:gridCol w:w="2754"/>
      </w:tblGrid>
      <w:tr>
        <w:trPr>
          <w:trHeight w:val="144" w:hRule="atLeast"/>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49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7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73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6 класса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https://m.edsoo.ru/8bc2a7e8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Античная литература. Гомер. Поэмы «Илиада» и «Одиссея»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https://m.edsoo.ru/8bc2aa04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Поэма «Илиада». Образы Ахилла и Гектора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https://m.edsoo.ru/8bc2abbc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Гомер. Поэма «Одиссея» (фрагменты). Образ Одиссея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https://m.edsoo.ru/8bc2ad6a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Отражение древнегреческих мифов в поэмах Гомера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https://m.edsoo.ru/8bc2aee6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 (не менее двух). Например, «Илья Муромец и Соловей-разбойник», «Садко». Жанровые особенности, сюжет, система образов</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https://m.edsoo.ru/8bc2b06c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https://m.edsoo.ru/8bc2b1fc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https://m.edsoo.ru/8bc2b3be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https://m.edsoo.ru/8bc2b4e0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https://m.edsoo.ru/8bc2b706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«Песнь о Роланде» (фрагменты). Тематика, герои, художественные особенности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https://m.edsoo.ru/8bc2b81e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30.09.2025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https://m.edsoo.ru/8bc2bb52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Викторина по разделу «Фольклор»</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https://m.edsoo.ru/8bc2c124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https://m.edsoo.ru/8bc2c354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«Песнь о вещем Олеге». Связь с фрагментом «Повести временных лет»</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https://m.edsoo.ru/8bc2c4e4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«Зимняя дорога», «Туча» и другие. Пейзажная лирика поэта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https://m.edsoo.ru/8bc2c61a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Стихотворение «Узник». Проблематика, средства изображения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24.10.2025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Двусложные размеры стиха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https://m.edsoo.ru/8bc2c732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История создания, тема, идея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https://m.edsoo.ru/8bc2c84a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Сюжет, фабула, система образов</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https://m.edsoo.ru/8bc2c976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https://m.edsoo.ru/8bc2cba6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https://m.edsoo.ru/8bc2ce58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Смысл финала романа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https://m.edsoo.ru/8bc2cf70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А.С. Пушкина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https://m.edsoo.ru/8bc2d092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Любимое произведение А.С.Пушкина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трёх). «Три пальмы», «Утес», «Листок». История создания, тематика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https://m.edsoo.ru/8bc2d1be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трёх). «Три пальмы», «Утес», «Листок». Лирический герой, его чувства и переживания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28.11.2025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https://m.edsoo.ru/8bc2d2e0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трёх). «Три пальмы», «Утес», «Листок». Художественные средства выразительности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https://m.edsoo.ru/8bc2d420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Трехсложные стихотворные размеры</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https://m.edsoo.ru/8bc2d538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А.В. Кольцов. Стихотворения (не менее двух). «Косарь», «Соловей». Тематика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https://m.edsoo.ru/8bc2d6dc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А.В. Кольцов. Стихотворения «Косарь», «Соловей». Художественные средства воплощения авторского замысла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https://m.edsoo.ru/8bc2d7e0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 Тютчев. Стихотворения (не менее двух) «Есть в осени первоначальной…», «С поляны коршун поднялся…». Тематика произведений</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https://m.edsoo.ru/8bc2d920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https://m.edsoo.ru/8bc2db82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https://m.edsoo.ru/8bc2db82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https://m.edsoo.ru/8bc2de7a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М.Ю. Лермонтова, А.В. Кольцова, Ф.И. Тютчева, А.А. Фета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https://m.edsoo.ru/8bc2dfa6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И.С. Тургенев. Сборник рассказов «Записки охотника». Рассказ «Бежин луг». Проблематика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https://m.edsoo.ru/8bc2e0c8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«Бежин луг». Образы и герои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https://m.edsoo.ru/8bc2e28a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«Бежин луг». Портрет и пейзаж в литературном произведении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26.12.2025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https://m.edsoo.ru/8bc2e3ac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Н.С. Лесков. Сказ «Левша». Художественные и жанровые особенности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https://m.edsoo.ru/8bc2e5d2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Н.С. Лесков. Сказ «Левша»: образ главного героя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https://m.edsoo.ru/8bc2e4ba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Н.С. Лесков. Сказ «Левша»: авторское отношение к герою</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https://m.edsoo.ru/8bc2e6e0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И.С. Тургенева, Н.С.Лескова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https://m.edsoo.ru/8bc2e7f8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Повесть «Детство» (главы). Тематика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https://m.edsoo.ru/8bc2e924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Повесть «Детство» (главы). Проблематика повести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https://m.edsoo.ru/8bc2eb5e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Л.Н. Толстой. Повесть «Детство» (главы). Образы родителей</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https://m.edsoo.ru/8bc2ec8a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Л.Н. Толстой. Повесть «Детство» (главы). Образы Карла Иваныча и Натальи Савишны</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https://m.edsoo.ru/8bc2edf2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Герои произведений XIX века (письменный ответ, тесты, творческая работа)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30.01.2026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https://m.edsoo.ru/8bc2f036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Чехов. Рассказы (три по выбору). «Толстый и тонкий», «Смерть чиновника», «Хамелеон». Проблема маленького человека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https://m.edsoo.ru/8bc2f54a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Чехов. Рассказ «Хамелеон». Юмор, ирония, источники комического</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https://m.edsoo.ru/8bc2f6ee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https://m.edsoo.ru/8bc2f824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Куприн. Рассказ «Чудесный доктор». Тема рассказа. Сюжет</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https://m.edsoo.ru/8bc2f932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Куприн. Рассказ «Чудесный доктор». Проблематика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https://m.edsoo.ru/8bc2fa54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А.И. Куприн. Рассказ «Чудесный доктор». Смысл названия рассказа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А.П. Чехова, А.И. Куприна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https://m.edsoo.ru/8bc2fb6c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https://m.edsoo.ru/8bc2fc8e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https://m.edsoo.ru/8bc2fda6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https://m.edsoo.ru/8bc2fec8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27.02.2026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https://m.edsoo.ru/8bc3004e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https://m.edsoo.ru/8bc30170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https://m.edsoo.ru/8bc30288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теме «Русская поэзия XX века»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https://m.edsoo.ru/8bc303aa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https://m.edsoo.ru/8bc30620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Нравственная проблематика, идейно-художественные особености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В.Г. Распутин. Рассказ «Уроки французского». Трудности послевоенного времени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https://m.edsoo.ru/8bc30cf6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В.Г. Распутин. Рассказ «Уроки французского». Образ главного героя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https://m.edsoo.ru/8bc30f1c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В.Г. Распутин. Рассказ «Уроки французского». Нравственная проблематика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31.03.2026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https://m.edsoo.ru/8bc310de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В.Г. Распутин. Рассказ «Уроки французского». Художественное своеобразие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Р.П. Погодин. Идейно-художественная особенность рассказов из книги «Кирпичные острова»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https://m.edsoo.ru/8bc3132c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Р.И. Фраерман. «Дикая собака Динго, или Повесть о первой любви». Проблематика повести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Ю.И. Коваль. Повесть «Самая лёгкая лодка в мире». Система образов</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https://m.edsoo.ru/8bc3155c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https://m.edsoo.ru/8bc316d8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https://m.edsoo.ru/8bc317f0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История создания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https://m.edsoo.ru/8bc31d9a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Тема, идея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https://m.edsoo.ru/8bc323b2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Образ главного героя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30.04.2026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Особенности жанра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https://m.edsoo.ru/8bc32574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Идея произведения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https://m.edsoo.ru/8bc3270e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Проблематика, герои</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Сатира и фантастика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Дж. Свифт. «Путешествия Гулливера» (главы по выбору). Особенности жанра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22.05.2026 </w:t>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https://m.edsoo.ru/8bc32e66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https://m.edsoo.ru/8bc3358c</w:t>
              </w:r>
            </w:hyperlink>
          </w:p>
        </w:tc>
      </w:tr>
      <w:tr>
        <w:trPr>
          <w:trHeight w:val="144" w:hRule="atLeast"/>
        </w:trPr>
        <w:tc>
          <w:tcPr>
            <w:tcW w:w="360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17"/>
        <w:gridCol w:w="2960"/>
        <w:gridCol w:w="1150"/>
        <w:gridCol w:w="2141"/>
        <w:gridCol w:w="2285"/>
        <w:gridCol w:w="1759"/>
        <w:gridCol w:w="2781"/>
      </w:tblGrid>
      <w:tr>
        <w:trPr>
          <w:trHeight w:val="144" w:hRule="atLeast"/>
        </w:trPr>
        <w:tc>
          <w:tcPr>
            <w:tcW w:w="5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7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7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1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7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03.09.2025 </w:t>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04.09.2025 </w:t>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https://m.edsoo.ru/8bc338b6</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https://m.edsoo.ru/8bc340ae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https://m.edsoo.ru/8bc3420c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«Полтава» (фрагмент). Историческая основа поэмы. Сюжет, проблематика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А.С. Пушкин. Поэма «Полтава» (фрагмент). Подготовка к домашнему сочинению по поэме «Полтава»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https://m.edsoo.ru/8bc33fa0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https://m.edsoo.ru/8bc34310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https://m.edsoo.ru/8bc34428</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https://m.edsoo.ru/8bc3464e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https://m.edsoo.ru/8bc3475c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https://m.edsoo.ru/8bc34860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«Тарас Бульба». Историческая и фольклорная основа повести. Тематика и проблематика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https://m.edsoo.ru/8bc34d60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«Тарас Бульба». Сюжет и композиция повести. Роль пейзажных зарисовок в повествовании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https://m.edsoo.ru/8bc34e6e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«Тарас Бульба». Система персонажей. Сопоставление Остапа и Андрия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Н.В. Гоголь. Повесть «Тарас Бульба». Образ Тараса Бульбы в повести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Развернутый ответ на проблемный вопрос по повести Н.В. Гоголя «Тарас Бульба»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https://m.edsoo.ru/8bc350a8</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Рассказ «Хорь и Калиныч». Сопоставление героев. Авторская позиция в рассказе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https://m.edsoo.ru/8bc352ba</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«После бала»: тематика, проблематика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https://m.edsoo.ru/8bc3542c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сюжет и композиция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https://m.edsoo.ru/8bc35544</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Рассказ «После бала»: система образов</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https://m.edsoo.ru/8bc3565c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Стихотворение «Размышления у парадного подъезда» Идейно-художествннное своеобразие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https://m.edsoo.ru/8bc35774</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Некрасов. Стихотворение «Железная дорога». Идейно-художественное своеобразие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https://m.edsoo.ru/8bc35878</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https://m.edsoo.ru/8bc35990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https://m.edsoo.ru/8bc35c06</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https://m.edsoo.ru/8bc35e2c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https://m.edsoo.ru/8bc35a94</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История Америки в произведениях Ф. Купера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https://m.edsoo.ru/8bc35f3a</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https://m.edsoo.ru/8bc36520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https://m.edsoo.ru/8bc36656</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https://m.edsoo.ru/8bc36f52</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https://m.edsoo.ru/8bc3706a</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https://m.edsoo.ru/8bc3678c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Грин. Идейно-художественное своеобразие произведений. Система образов</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https://m.edsoo.ru/8bc368ae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https://m.edsoo.ru/8bc3626e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https://m.edsoo.ru/8bc369ee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https://m.edsoo.ru/8bc36b60</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https://m.edsoo.ru/8bc37bdc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https://m.edsoo.ru/8bc373f8</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https://m.edsoo.ru/8bc375a6</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https://m.edsoo.ru/8bc3798e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https://m.edsoo.ru/8bc37a9c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https://m.edsoo.ru/8bc3851e</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20">
              <w:r>
                <w:rPr>
                  <w:rFonts w:ascii="Times New Roman" w:hAnsi="Times New Roman"/>
                  <w:b w:val="false"/>
                  <w:i w:val="false"/>
                  <w:color w:val="0000FF"/>
                  <w:sz w:val="22"/>
                  <w:u w:val="single"/>
                </w:rPr>
                <w:t>https://m.edsoo.ru/8bc38672</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21">
              <w:r>
                <w:rPr>
                  <w:rFonts w:ascii="Times New Roman" w:hAnsi="Times New Roman"/>
                  <w:b w:val="false"/>
                  <w:i w:val="false"/>
                  <w:color w:val="0000FF"/>
                  <w:sz w:val="22"/>
                  <w:u w:val="single"/>
                </w:rPr>
                <w:t>https://m.edsoo.ru/8bc38a64</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https://m.edsoo.ru/8bc3808c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https://m.edsoo.ru/8bc3819a</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https://m.edsoo.ru/8bc382bc</w:t>
              </w:r>
            </w:hyperlink>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Зарубежная новеллистика</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54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26"/>
        <w:gridCol w:w="2880"/>
        <w:gridCol w:w="1162"/>
        <w:gridCol w:w="2158"/>
        <w:gridCol w:w="2300"/>
        <w:gridCol w:w="1770"/>
        <w:gridCol w:w="2797"/>
      </w:tblGrid>
      <w:tr>
        <w:trPr>
          <w:trHeight w:val="144" w:hRule="atLeast"/>
        </w:trPr>
        <w:tc>
          <w:tcPr>
            <w:tcW w:w="5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2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7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2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77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9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https://m.edsoo.ru/8bc38c94</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https://m.edsoo.ru/8bc38e06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https://m.edsoo.ru/8bc38f78</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https://m.edsoo.ru/8bc3909a</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https://m.edsoo.ru/8bc391bc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https://m.edsoo.ru/8bc39b1c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26.09.2025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03.10.2025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https://m.edsoo.ru/8bc39c70</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14.10.2025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https://m.edsoo.ru/8bc3a210</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17.10.2025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https://m.edsoo.ru/8bc39fd6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21.10.2025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https://m.edsoo.ru/8bc39d9c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23.10.2025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https://m.edsoo.ru/8bc39eb4</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https://m.edsoo.ru/8bc3a3b4</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роману А.С. Пушкина «Капитанская дочка»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https://m.edsoo.ru/8bc3a5da</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https://m.edsoo.ru/8bc3a6f2</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28.11.2025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https://m.edsoo.ru/8bc3a7f6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https://m.edsoo.ru/8bc3a922</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https://m.edsoo.ru/8bc3aa58</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тема, идея, особенности конфликта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https://m.edsoo.ru/8bc3b6ba</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https://m.edsoo.ru/8bc3b7dc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https://m.edsoo.ru/8bc3ace2</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https://m.edsoo.ru/8bc3b2f0</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Образ Хлестакова. Понятие «хлестаковщина»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https://m.edsoo.ru/8bc3b19c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«Резизор». Смысл финала. Сценическая история комедии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https://m.edsoo.ru/8bc3b53e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Н.В. Гоголь. Комедия «Резизор»: подготовка к сочинению</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30.12.2025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комедии Н.В. Гоголя «Резизор»</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13.01.2026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 «Первая любовь». Тема, идея, проблематика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16.01.2026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https://m.edsoo.ru/8bc3ba0c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 Тургенев. Повести (одна по выбору). Например, «Ася», «Первая любовь». Система образов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20.01.2026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https://m.edsoo.ru/8bc3be9e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Ф.М. Достоевский. «Бедные люди», «Белые ночи» (одно произведение по выбору). Тема, идея, проблематика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23.01.2026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https://m.edsoo.ru/8bc3c57e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Ф.М. Достоевский. «Бедные люди», «Белые ночи» (одно произведение по выбору). Система образов.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27.01.2026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https://m.edsoo.ru/8bc3c7cc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Тема, идея, проблематика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30.01.2026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Л.Н. Толстой. Повести и рассказы (одно произведение по выбору). Например, «Отрочество» (главы). Система образов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https://m.edsoo.ru/8bc3c06a</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https://m.edsoo.ru/8bc3c984</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https://m.edsoo.ru/8bc3cc68</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https://m.edsoo.ru/8bc3cfa6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https://m.edsoo.ru/8bc3d604</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другие. Основные темы, идеи, проблемы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27.02.2026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https://m.edsoo.ru/8bc3d1cc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другие. Главные герои и средства их изображения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https://m.edsoo.ru/8bc3d32a</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https://m.edsoo.ru/8bc3d44c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https://m.edsoo.ru/8bc3d94c</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https://m.edsoo.ru/8bc3db22</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https://m.edsoo.ru/8bc3dcc6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 Сюжет, композиция, смысл названия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27.03.2026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https://m.edsoo.ru/8bc3de56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https://m.edsoo.ru/8bc3df82</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Смысл названия рассказа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https://m.edsoo.ru/8bc3e356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https://m.edsoo.ru/8bc3e450</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XX (письменный ответ, тесты, творческая работа)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28.04.2026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https://m.edsoo.ru/8bc3e55e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https://m.edsoo.ru/8bc3f0f8</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https://m.edsoo.ru/8bc3f256</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https://m.edsoo.ru/8bc3f40e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https://m.edsoo.ru/8bc3d83e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https://m.edsoo.ru/8bc3eb80</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26.05.2026 </w:t>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https://m.edsoo.ru/8bc3ec8e</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https://m.edsoo.ru/8bc3ede2</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https://m.edsoo.ru/8bc392ca</w:t>
              </w:r>
            </w:hyperlink>
          </w:p>
        </w:tc>
      </w:tr>
      <w:tr>
        <w:trPr>
          <w:trHeight w:val="144" w:hRule="atLeast"/>
        </w:trPr>
        <w:tc>
          <w:tcPr>
            <w:tcW w:w="5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7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https://m.edsoo.ru/8bc393d8</w:t>
              </w:r>
            </w:hyperlink>
          </w:p>
        </w:tc>
      </w:tr>
      <w:tr>
        <w:trPr>
          <w:trHeight w:val="144" w:hRule="atLeast"/>
        </w:trPr>
        <w:tc>
          <w:tcPr>
            <w:tcW w:w="340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5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9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Библиотепка ЦОК </w:t>
            </w:r>
            <w:hyperlink r:id="rId377">
              <w:r>
                <w:rPr>
                  <w:rFonts w:ascii="Times New Roman" w:hAnsi="Times New Roman"/>
                  <w:b w:val="false"/>
                  <w:i w:val="false"/>
                  <w:color w:val="0000FF"/>
                  <w:sz w:val="22"/>
                  <w:u w:val="single"/>
                </w:rPr>
                <w:t>https://m.edsoo.ru/8bc3f6d4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https://m.edsoo.ru/8bc3f7e2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https://m.edsoo.ru/8bc3f8f0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https://m.edsoo.ru/8bc3fb48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https://m.edsoo.ru/8bc3fcba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https://m.edsoo.ru/8bc3fddc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Г.Р. Державин. Стихотворения. «Памятник». Философская проблематика и гражданский пафос произведений Г.Р. Державина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https://m.edsoo.ru/8bc3fef4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«Мои любимые книги». Открытия летнего чтения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Н.М. Карамзин. Повесть «Бедная Лиза». Сюжет и герои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https://m.edsoo.ru/8bc40584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Н.М. Карамзин. Повесть «Бедная Лиза». Черты сентиментализма в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https://m.edsoo.ru/8bc40692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В.А. Жуковский. Черты романтизма в лирике В.А. Жуковского. Понятие о балладе, его особенности. Баллада «Светлана»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https://m.edsoo.ru/8bc40ae8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https://m.edsoo.ru/8bc40bec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https://m.edsoo.ru/8bc40f48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Жизнь и творчество. Комедия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https://m.edsoo.ru/8bc4166e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Комедия «Горе от ума». Социальная и нравственная проблематика, своеобразие конфликта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https://m.edsoo.ru/8bc417a4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Комедия «Горе от ума». Система образов в пьесе. Общественный и личный конфликт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https://m.edsoo.ru/8bc418d0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Комедия «Горе от ума». Фамусовская Москва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https://m.edsoo.ru/8bc41aec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Комедия «Горе от ума». Образ Чацкого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https://m.edsoo.ru/8bc41c18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https://m.edsoo.ru/8bc41fd8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Комедия «Горе от ума». Смысл названия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Художественное своеобразие комедии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https://m.edsoo.ru/8bc41d6c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«Горе от ума»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https://m.edsoo.ru/8bc41ea2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https://m.edsoo.ru/8bc44328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https://m.edsoo.ru/8bc44580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Жизнь и творчество. Поэтическое новаторство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https://m.edsoo.ru/8bc421fe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Тематика и проблематика лицейской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Основные темы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Художественное своеобразие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Лирика Михайловского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Любовная лирика: «К***» («Я помню чудное мгновенье...»), «Я вас любил; любовь ещё, быть может…», «Мадонна»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https://m.edsoo.ru/8bc42618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Своеобразие любовной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https://m.edsoo.ru/8bc4273a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 поэта и поэзии: «Пророк», «Поэт» и другие.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https://m.edsoo.ru/8bc4285c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https://m.edsoo.ru/8bc4297e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https://m.edsoo.ru/8bc42b9a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https://m.edsoo.ru/8bc42d3e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https://m.edsoo.ru/8bc42e4c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https://m.edsoo.ru/8bc430ea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Человек и история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https://m.edsoo.ru/8bc4336a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Евгения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https://m.edsoo.ru/8bc434be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Петра I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https://m.edsoo.ru/8bc43658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https://m.edsoo.ru/8bc43770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https://m.edsoo.ru/8bc45fe8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в стихах «Евгений Онегин» как новаторское произведение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https://m.edsoo.ru/8bc4387e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Роман в стихах «Евгений Онегин». Главные мужские образы романа. Образ Евгения Онегина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https://m.edsoo.ru/8bc43982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в стихах «Евгений Онегин»: главные женские образы романа. Образ Татьяны Лариной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https://m.edsoo.ru/8bc43a9a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в стихах «Евгений Онегин»: взаимоотношения главных героев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https://m.edsoo.ru/8bc43bb2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Письменный ответ на проблемный вопрос</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https://m.edsoo.ru/8bc43e3c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https://m.edsoo.ru/8bc43fcc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роману в стихах А.С. Пушкина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https://m.edsoo.ru/8bc440e4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Жизнь и творчество.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https://m.edsoo.ru/8bc449ea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Лермонтов.Тема назначения поэта и поэзии. Стихотворение «Смерть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https://m.edsoo.ru/8bc44bca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Образ поэта-пророка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https://m.edsoo.ru/8bc44d00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Тема любви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https://m.edsoo.ru/8bc44e0e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Тема родины в лирике поэта. Стихотворения «Дума», «Родина»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https://m.edsoo.ru/8bc45034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Философский характер лирики поэта. «Выхожу один я на дорогу…»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https://m.edsoo.ru/8bc4514c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https://m.edsoo.ru/8bc45264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лирике М.Ю. Лермонтова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https://m.edsoo.ru/8bc45372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Роман «Герой нашего времени». Тема, идея, проблематика. Своеобразние сюжета и композиции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https://m.edsoo.ru/8bc454f8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Роман «Герой нашего времени». Загадки образа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https://m.edsoo.ru/8bc4561a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Роман «Герой нашего времени». Роль «Журнала Печорина» в раскрытии характера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https://m.edsoo.ru/8bc45a52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Роман «Герой нашего времени». Значение главы «Фаталист»</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https://m.edsoo.ru/8bc45b92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М.Ю. Лермонтов. Роман «Герой нашего времени». Дружба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https://m.edsoo.ru/8bc45ca0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Роман «Герой нашего времени». Любовь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https://m.edsoo.ru/8bc45dae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Роман «Герой нашего времени»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https://m.edsoo.ru/8bc45ed0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Жизнь и творчество. История создания поэмы «Мёртвые души»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https://m.edsoo.ru/8bc46146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Образы помещиков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https://m.edsoo.ru/8bc46254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Образы чиновников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Образ города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https://m.edsoo.ru/8bc4648e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Образ Чичикова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https://m.edsoo.ru/8bc465a6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Образ России, народа и автора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https://m.edsoo.ru/8bc466aa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Лирические отступления и автора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https://m.edsoo.ru/8bc4636c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специфика жанра, художественные особенности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https://m.edsoo.ru/8bc467ae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Поэма «Мёртвые души»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https://m.edsoo.ru/8bc46a7e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«Мертвым душам»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 мире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https://m.edsoo.ru/8bc46c9a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Подготовка к контрольная работа Литература середины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середины XIX века (письменный ответ, тесты, творческая работа, сочинение)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https://m.edsoo.ru/8bc4749c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Особенности жанра и композиции комедии. Сюжет и персонажи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https://m.edsoo.ru/8bc46db2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https://m.edsoo.ru/8bc46ed4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https://m.edsoo.ru/8bc4728a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https://m.edsoo.ru/8bc47398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https://m.edsoo.ru/8bc408c2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https://m.edsoo.ru/8bc409d0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https://m.edsoo.ru/8bc475aa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Сюжет,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https://m.edsoo.ru/8bc476c2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Э.Т.А. Гофмана, В. Гюго, В. Скотта.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15" w:name="block-55629424"/>
      <w:bookmarkStart w:id="116" w:name="block-55629424"/>
      <w:bookmarkEnd w:id="116"/>
    </w:p>
    <w:p>
      <w:pPr>
        <w:pStyle w:val="Normal"/>
        <w:spacing w:lineRule="exact" w:line="336" w:before="199" w:after="199"/>
        <w:ind w:left="120" w:hanging="0"/>
        <w:jc w:val="both"/>
        <w:rPr/>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both"/>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709"/>
        <w:gridCol w:w="11042"/>
      </w:tblGrid>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элементарными умениями воспринимать, анализировать, интерпретировать и оценивать прочитанные произведения: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темы и сюжеты произведений, образы персонажей</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8</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начальными умениями интерпретации и оценки текстуально изученных произведений фольклора и литературы</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9</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10</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pStyle w:val="Normal"/>
        <w:spacing w:before="0" w:after="0"/>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542"/>
        <w:gridCol w:w="11209"/>
      </w:tblGrid>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беседе и диалоге о прочитанном произведении, давать аргументированную оценку прочитанному</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8</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9</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10</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pPr>
        <w:pStyle w:val="Normal"/>
        <w:spacing w:lineRule="exact" w:line="336"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707"/>
        <w:gridCol w:w="11044"/>
      </w:tblGrid>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7</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8</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9</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10</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542"/>
        <w:gridCol w:w="11209"/>
      </w:tblGrid>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8</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9</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10</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707"/>
        <w:gridCol w:w="11044"/>
      </w:tblGrid>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3.7</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7</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8</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9</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10</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trPr>
          <w:trHeight w:val="144" w:hRule="atLeast"/>
        </w:trPr>
        <w:tc>
          <w:tcPr>
            <w:tcW w:w="2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left="120" w:hanging="0"/>
        <w:jc w:val="left"/>
        <w:rPr/>
      </w:pPr>
      <w:r>
        <w:rPr/>
      </w:r>
      <w:bookmarkStart w:id="117" w:name="block-556294281"/>
      <w:bookmarkStart w:id="118" w:name="block-55629428"/>
      <w:bookmarkStart w:id="119" w:name="block-556294281"/>
      <w:bookmarkStart w:id="120" w:name="block-55629428"/>
      <w:bookmarkEnd w:id="119"/>
      <w:bookmarkEnd w:id="120"/>
    </w:p>
    <w:p>
      <w:pPr>
        <w:pStyle w:val="Normal"/>
        <w:spacing w:before="199" w:after="199"/>
        <w:ind w:left="120" w:hanging="0"/>
        <w:jc w:val="left"/>
        <w:rPr/>
      </w:pPr>
      <w:r>
        <w:rPr>
          <w:rFonts w:ascii="Times New Roman" w:hAnsi="Times New Roman"/>
          <w:b/>
          <w:i w:val="false"/>
          <w:color w:val="000000"/>
          <w:sz w:val="28"/>
        </w:rPr>
        <w:t>ПРОВЕРЯЕМЫЕ ЭЛЕМЕНТЫ СОДЕРЖАНИЯ</w:t>
      </w:r>
    </w:p>
    <w:p>
      <w:pPr>
        <w:pStyle w:val="Normal"/>
        <w:spacing w:before="199" w:after="199"/>
        <w:ind w:left="120" w:hanging="0"/>
        <w:jc w:val="left"/>
        <w:rPr/>
      </w:pPr>
      <w:r>
        <w:rPr/>
      </w:r>
    </w:p>
    <w:p>
      <w:pPr>
        <w:pStyle w:val="Normal"/>
        <w:spacing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518"/>
        <w:gridCol w:w="12233"/>
      </w:tblGrid>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Мифология</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Мифы народов России и мира</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Фольклор</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Малые жанры: пословицы, поговорки, загадки</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Сказки народов России и народов мира (не менее трёх)</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XIX в.</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Стихотворения «Зимнее утро», «Зимний вечер», «Няне» и другие по выбору</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«Сказка о мёртвой царевне и о семи богатырях»</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Стихотворение «Бородино»</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 В. Гоголь. Повесть «Ночь перед Рождеством» из сборника «Вечера на хуторе близ Диканьки»</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второй половины XIX в.</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 Тургенев. Рассказ «Муму»</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 Некрасов. Стихотворения «Крестьянские дети», «Школьник». Поэма «Мороз, Красный нос» (фрагмент)</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Л.Н. Толстой. Рассказ «Кавказский пленник»</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XIX – ХХ вв.</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5.3</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Произведения отечественной литературы о природе и животных (не менее двух). А.И. Куприн, М.М. Пришвин, К.Г. Паустовский</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5.4</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А.П. Платонов. Рассказы (один по выбору). Например, «Корова», «Никита»</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5.5</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В.П. Астафьев. Рассказ «Васюткино озеро»</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XX – начала XXI вв.</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6.3</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народов Российской Федерации</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Стихотворения (одно по выбору). Р.Г. Гамзатов «Песня соловья»; М. Карим «Эту песню мать мне пела»</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литература</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8.1</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Х.-К. Андерсен. Сказки (одна по выбору). Например, «Снежная королева», «Соловей»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8.2</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8.3</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8.4</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trPr>
          <w:trHeight w:val="144" w:hRule="atLeast"/>
        </w:trPr>
        <w:tc>
          <w:tcPr>
            <w:tcW w:w="15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8.5</w:t>
            </w:r>
          </w:p>
        </w:tc>
        <w:tc>
          <w:tcPr>
            <w:tcW w:w="122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498" w:type="dxa"/>
        <w:jc w:val="left"/>
        <w:tblInd w:w="-8" w:type="dxa"/>
        <w:tblLayout w:type="fixed"/>
        <w:tblCellMar>
          <w:top w:w="50" w:type="dxa"/>
          <w:left w:w="100" w:type="dxa"/>
          <w:bottom w:w="0" w:type="dxa"/>
          <w:right w:w="108" w:type="dxa"/>
        </w:tblCellMar>
      </w:tblPr>
      <w:tblGrid>
        <w:gridCol w:w="952"/>
        <w:gridCol w:w="12545"/>
      </w:tblGrid>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Античная литература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Гомер. Поэмы. «Илиада», «Одиссея» (фрагменты)</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Фольклор</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Русские былины (не менее двух). Например, «Илья Муромец и Соловей-разбойник», «Садко»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Древнерусская литература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XIX в.</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Стихотворения (не менее трёх). Например, «Песнь о вещем Олеге», «Зимняя дорога», «Узник», «Туча» и другие.</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Роман «Дубровский»</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М.Ю. Лермонтов. Стихотворения (не менее трёх). Например, «Три пальмы», «Листок», «Утёс»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А.В. Кольцов. Стихотворения (не менее двух). Например, «Косарь», «Соловей»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Литература второй половины XIX в.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Ф.И. Тютчев. Стихотворения (не менее двух). Например, «Есть в осени первоначальной…», «С поляны коршун поднялся…»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А.А. Фет. Стихотворения (не менее двух). Например, «Учись у них – у дуба, у берёзы…», «Я пришёл к тебе с приветом…»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 Тургенев. Рассказ «Бежин луг»</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Н.С. Лесков. Сказ «Левша»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5.5</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Л.Н. Толстой. Повесть «Детство» (главы)</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5.6</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А.П. Чехов. Рассказы (три по выбору). Например, «Толстый и тонкий», «Хамелеон», «Смерть чиновника»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5.7</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А.И. Куприн. Рассказ «Чудесный доктор»</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XX – начала XXI вв.</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Стихотворения отечественных поэтов начала ХХ в. (не менее двух). Например, стихотворения С.А. Есенина, В.В. Маяковского, А.А. Блока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В.Г. Распутин. Рассказ «Уроки французского»</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6.5</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6.6</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современных отечественных писателей-фантастов. Например, К. Булычев «Сто лет тому вперед»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народов Российской Федерации</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литература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 Дефо «Робинзон Крузо» (главы по выбору)</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Дж. Свифт «Путешествия Гулливера» (главы по выбору)</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8.3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454" w:type="dxa"/>
        <w:jc w:val="left"/>
        <w:tblInd w:w="-8" w:type="dxa"/>
        <w:tblLayout w:type="fixed"/>
        <w:tblCellMar>
          <w:top w:w="50" w:type="dxa"/>
          <w:left w:w="100" w:type="dxa"/>
          <w:bottom w:w="0" w:type="dxa"/>
          <w:right w:w="108" w:type="dxa"/>
        </w:tblCellMar>
      </w:tblPr>
      <w:tblGrid>
        <w:gridCol w:w="815"/>
        <w:gridCol w:w="12638"/>
      </w:tblGrid>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Древнерусская литература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Древнерусские повести (одна повесть по выбору). Например, «Поучение» Владимира Мономаха (в сокращении)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XIX в.</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«Повести Белкина» («Станционный смотритель»)</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Поэма «Полтава» (фрагмент)</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2.5</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«Песня про царя Ивана Васильевича, молодого опричника и удалого купца Калашникова»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2.6</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Повесть «Тарас Бульба»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Литература второй половины XIX в.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Л.Н. Толстой. Рассказ «После бала»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 Некрасов. Стихотворения (не менее двух). Например, «Размышления у парадного подъезда», «Железная дорога»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Поэзия второй половины XIX в. Ф.И. Тютчев, А.А. Фет, А.К. Толстой и другие (не менее двух стихотворений по выбору)</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Литература конца XIX – начала XX в.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А.П. Чехов. Рассказы (один по выбору). Например, «Тоска», «Злоумышленник»</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XX в.</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А.С. Грин. Повести и рассказы (одно произведение по выбору). Например, «Алые паруса», «Зелёная лампа»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5.4</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М.А. Шолохов «Донские рассказы» (один по выбору). Например, «Родинка», «Чужая кровь»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5.5</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А.П. Платонов. Рассказы (один по выбору). Например, «Юшка», «Неизвестный цветок»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второй половины XX – начала XXI вв.</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В.М. Шукшин. Рассказы (один по выбору). Например, «Чудик», «Стенька Разин», «Критики»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литература</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7.1</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 Сервантес. Роман «Хитроумный идальго Дон Кихот Ламанчский» (главы)</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7.2</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trPr>
          <w:trHeight w:val="144" w:hRule="atLeast"/>
        </w:trPr>
        <w:tc>
          <w:tcPr>
            <w:tcW w:w="8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7.3</w:t>
            </w:r>
          </w:p>
        </w:tc>
        <w:tc>
          <w:tcPr>
            <w:tcW w:w="12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Антуан де Сент-Экзюпери. Повесть-сказка «Маленький принц»</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498" w:type="dxa"/>
        <w:jc w:val="left"/>
        <w:tblInd w:w="-8" w:type="dxa"/>
        <w:tblLayout w:type="fixed"/>
        <w:tblCellMar>
          <w:top w:w="50" w:type="dxa"/>
          <w:left w:w="100" w:type="dxa"/>
          <w:bottom w:w="0" w:type="dxa"/>
          <w:right w:w="108" w:type="dxa"/>
        </w:tblCellMar>
      </w:tblPr>
      <w:tblGrid>
        <w:gridCol w:w="952"/>
        <w:gridCol w:w="12545"/>
      </w:tblGrid>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Древнерусская литература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XVIII в.</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 Фонвизин. Комедия «Недоросль»</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XIX в.</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Стихотворения (не менее двух). Например, «К Чаадаеву», «Анчар»</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Роман «Капитанская дочка»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Поэма «Мцыри»</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Повесть «Шинель»</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Комедия «Ревизор»</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Литература второй половины XIX в.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И.С. Тургенев. Повести (одна по выбору). Например, «Ася», «Первая любовь»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Ф.М. Достоевский. «Бедные люди», «Белые ночи» (одно произведение по выбору)</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Л.Н. Толстой. Повести и рассказы (одно произведение по выбору). Например, «Отрочество» (главы)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XX в.</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М.А. Булгаков (одна повесть по выбору). Например, «Собачье сердце»</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второй половины XX – начала XXI вв.</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А.Н. Толстой. Рассказ «Русский характер»</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М.А. Шолохов. Рассказ «Судьба человека»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6.4</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А.И. Солженицын. Рассказ «Матрёнин двор»</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6.5</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6.6</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литература</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7.1</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У. Шекспир. Сонеты (один-два по выбору). Например, № 66 «Измучась всем, я умереть хочу…», № 130 «Её глаза на звёзды не похожи…» </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7.2</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 Шекспир. Трагедия «Ромео и Джульетта» (фрагменты по выбору)</w:t>
            </w:r>
          </w:p>
        </w:tc>
      </w:tr>
      <w:tr>
        <w:trPr>
          <w:trHeight w:val="144" w:hRule="atLeast"/>
        </w:trPr>
        <w:tc>
          <w:tcPr>
            <w:tcW w:w="9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7.3</w:t>
            </w:r>
          </w:p>
        </w:tc>
        <w:tc>
          <w:tcPr>
            <w:tcW w:w="125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Ж.-Б. Мольер. Комедия «Мещанин во дворянстве» (фрагменты по выбору)</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498" w:type="dxa"/>
        <w:jc w:val="left"/>
        <w:tblInd w:w="-8" w:type="dxa"/>
        <w:tblLayout w:type="fixed"/>
        <w:tblCellMar>
          <w:top w:w="50" w:type="dxa"/>
          <w:left w:w="100" w:type="dxa"/>
          <w:bottom w:w="0" w:type="dxa"/>
          <w:right w:w="108" w:type="dxa"/>
        </w:tblCellMar>
      </w:tblPr>
      <w:tblGrid>
        <w:gridCol w:w="1225"/>
        <w:gridCol w:w="12272"/>
      </w:tblGrid>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Древнерусская литература</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«Слово о полку Игореве»</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XVIII в.</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Г.Р. Державин. Стихотворения (два по выбору). Например, «Властителям и судиям», «Памятник»</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Н.М. Карамзин. Повесть «Бедная Лиза»</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первой половины XIX в.</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В.А. Жуковский. Баллады, элегии (две по выбору). Например, «Светлана», «Невыразимое», «Море» </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Грибоедов. Комедия «Горе от ума»</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Поэзия пушкинской эпохи (не менее трёх стихотворений по выбору). Например, К.Н. Батюшков, А.А. Дельвиг, Н.М. Языков, Е.А. Баратынский</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Поэма «Медный всадник»</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Роман в стихах «Евгений Онегин»</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Роман «Герой нашего времени»</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Поэма «Мёртвые души»</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литература</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Данте Алигьери. «Божественная комедия» (не менее двух фрагментов по выбору)</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 Шекспир. Трагедия «Гамлет» (не менее двух фрагментов по выбору)</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 Гёте. Трагедия «Фауст» (не менее двух фрагментов по выбору)</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trPr>
          <w:trHeight w:val="144" w:hRule="atLeast"/>
        </w:trPr>
        <w:tc>
          <w:tcPr>
            <w:tcW w:w="12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Э.Т.А. Гофмана, В. Гюго, В. Скотта</w:t>
            </w:r>
            <w:bookmarkStart w:id="121" w:name="block-556294301"/>
            <w:bookmarkStart w:id="122" w:name="block-55629430"/>
            <w:bookmarkEnd w:id="121"/>
            <w:bookmarkEnd w:id="122"/>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pPr>
        <w:pStyle w:val="Normal"/>
        <w:spacing w:lineRule="exact" w:line="336" w:before="0" w:after="0"/>
        <w:ind w:left="120" w:hanging="0"/>
        <w:jc w:val="left"/>
        <w:rPr/>
      </w:pPr>
      <w:r>
        <w:rPr/>
      </w:r>
    </w:p>
    <w:tbl>
      <w:tblPr>
        <w:tblW w:w="13800" w:type="dxa"/>
        <w:jc w:val="left"/>
        <w:tblInd w:w="-8" w:type="dxa"/>
        <w:tblLayout w:type="fixed"/>
        <w:tblCellMar>
          <w:top w:w="50" w:type="dxa"/>
          <w:left w:w="100" w:type="dxa"/>
          <w:bottom w:w="0" w:type="dxa"/>
          <w:right w:w="108" w:type="dxa"/>
        </w:tblCellMar>
      </w:tblPr>
      <w:tblGrid>
        <w:gridCol w:w="2688"/>
        <w:gridCol w:w="11111"/>
      </w:tblGrid>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требования </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pacing w:val="-2"/>
                <w:sz w:val="24"/>
              </w:rPr>
              <w:t>Понимание специфики литературы</w:t>
            </w:r>
            <w:r>
              <w:rPr>
                <w:rFonts w:ascii="Times New Roman" w:hAnsi="Times New Roman"/>
                <w:b w:val="false"/>
                <w:i w:val="false"/>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pacing w:val="-6"/>
                <w:sz w:val="24"/>
              </w:rPr>
              <w:t>Овладение умениями эстетического</w:t>
            </w:r>
            <w:r>
              <w:rPr>
                <w:rFonts w:ascii="Times New Roman" w:hAnsi="Times New Roman"/>
                <w:b w:val="false"/>
                <w:i w:val="false"/>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b w:val="false"/>
                <w:i w:val="false"/>
                <w:color w:val="000000"/>
                <w:spacing w:val="-4"/>
                <w:sz w:val="24"/>
              </w:rPr>
              <w:t>собственных оценок и наблюдений</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5</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рассматривать изученные произведения в рамках историко-</w:t>
            </w:r>
            <w:r>
              <w:rPr>
                <w:rFonts w:ascii="Times New Roman" w:hAnsi="Times New Roman"/>
                <w:b w:val="false"/>
                <w:i w:val="false"/>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b w:val="false"/>
                <w:i w:val="false"/>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6</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7</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8</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9</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10</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trPr>
          <w:trHeight w:val="144" w:hRule="atLeast"/>
        </w:trPr>
        <w:tc>
          <w:tcPr>
            <w:tcW w:w="26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w:t>
            </w:r>
          </w:p>
        </w:tc>
        <w:tc>
          <w:tcPr>
            <w:tcW w:w="11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336" w:before="0" w:after="0"/>
        <w:ind w:left="120" w:hanging="0"/>
        <w:jc w:val="left"/>
        <w:rPr/>
      </w:pPr>
      <w:r>
        <w:rPr/>
      </w:r>
      <w:bookmarkStart w:id="123" w:name="block-55629431"/>
      <w:bookmarkStart w:id="124" w:name="block-55629431"/>
      <w:bookmarkEnd w:id="124"/>
    </w:p>
    <w:p>
      <w:pPr>
        <w:pStyle w:val="Normal"/>
        <w:spacing w:lineRule="exact" w:line="336" w:before="199" w:after="199"/>
        <w:ind w:left="120" w:hanging="0"/>
        <w:jc w:val="left"/>
        <w:rPr/>
      </w:pPr>
      <w:r>
        <w:rPr>
          <w:rFonts w:ascii="Times New Roman" w:hAnsi="Times New Roman"/>
          <w:b/>
          <w:i w:val="false"/>
          <w:color w:val="000000"/>
          <w:sz w:val="28"/>
        </w:rPr>
        <w:t>ПЕРЕЧЕНЬ ЭЛЕМЕНТОВ СОДЕРЖАНИЯ, ПРОВЕРЯЕМЫХ НА ОГЭ ПО ЛИТЕРАТУРЕ</w:t>
      </w:r>
    </w:p>
    <w:p>
      <w:pPr>
        <w:pStyle w:val="Normal"/>
        <w:spacing w:lineRule="exact" w:line="336"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230"/>
        <w:gridCol w:w="11521"/>
      </w:tblGrid>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 1</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«Слово о полку Игореве»</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 2</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 3</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 Фонвизин. Комедия «Недоросль»</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 4</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Г.Р. Державин.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###Par###5 5</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Н.М. Карамзин. Повесть «Бедная Лиза»</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###Par###6 6</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И.А. Крылов. Басни</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###Par###7 7</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В.А. Жуковский. Стихотворения. Баллады</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###Par###8 8</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Грибоедов. Комедия «Горе от ума»</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###Par###9 9</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###Par###10 10</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Роман в стихах «Евгений Онегин»</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###Par###11 11</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«Повести Белкина» («Станционный смотритель»)</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###Par###12 12</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Поэма «Медный всадник»</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###Par###13 13</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А.С. Пушкин. Роман «Капитанская дочка»</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###Par###14 14</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###Par###15 15</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Поэма «Песня про царя Ивана Васильевича, молодого опричника и удалого купца Калашникова»</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###Par###16 16</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Поэма «Мцыри»</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###Par###17 17</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М.Ю. Лермонтов. Роман «Герой нашего времени»</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###Par###18 18</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Комедия «Ревизор»</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###Par###19 19</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Повесть «Шинель»</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###Par###20 20</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Н.В. Гоголь. Поэма «Мёртвые души»</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###Par###21 21</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Поэзия пушкинской эпохи: Е.А. Баратынский, К.Н. Батюшков, А.А. Дельвиг, Н.М. Языков</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###Par###22 22</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 Тургенев. Одно произведение (повесть или рассказ) по выбору</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###Par###23 23</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Н.С. Лесков. Одно произведение (повесть или рассказ) по выбору</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###Par###24 24</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Ф.И. Тютчев.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###Par###25 25</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А.А. Фет.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###Par###26 26</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 Некрасов.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###Par###27 27</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М.Е. Салтыков-Щедрин. Сказки: «Повесть о том, как один мужик двух генералов прокормил», «Дикий помещик», «Премудрый пискарь»</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###Par###28 28</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Ф.М. Достоевский. Одно произведение (повесть или рассказ) по выбору</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###Par###29 29</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Л.Н. Толстой. Рассказ «После бала» и одно произведение (повесть или рассказ) по выбору </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###Par###30 30</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###Par###31 31</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A.К. Толстой.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###Par###32 32</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И.А. Бунин.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###Par###33 33</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А.А. Блок.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###Par###34 34</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В.В. Маяковский.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###Par###35 35</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С.А. Есенин.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###Par###36 36</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Н.С. Гумилёв.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###Par###37 37</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 Цветаева.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###Par###38 38</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О.Э. Мандельштам.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###Par###39 39</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Б.Л. Пастернак. Стихотворения</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###Par###40 40</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А.И. Куприн (одно произведение по выбору)</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###Par###41 41</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М.А. Шолохов. Рассказ «Судьба человека»</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###Par###42 42</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другие)</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###Par###43 43</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В.М. Шукшин. Рассказы: «Чудик», «Стенька Разин», «Критики» и другие</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###Par###44 44</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А.И. Солженицын. Рассказ «Матрёнин двор»</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###Par###45 45</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###Par###46 46</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###Par###47 47</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trPr>
          <w:trHeight w:val="144" w:hRule="atLeast"/>
        </w:trPr>
        <w:tc>
          <w:tcPr>
            <w:tcW w:w="22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###Par###48 48</w:t>
            </w:r>
          </w:p>
        </w:tc>
        <w:tc>
          <w:tcPr>
            <w:tcW w:w="115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Произведения зарубежной литературы: по выбору (в том числе Гомера, М. Сервантеса, У. Шекспира, Ж.-Б. Мольера)</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336" w:before="0" w:after="0"/>
        <w:ind w:left="120" w:hanging="0"/>
        <w:jc w:val="left"/>
        <w:rPr/>
      </w:pPr>
      <w:r>
        <w:rPr/>
      </w:r>
      <w:bookmarkStart w:id="125" w:name="block-556294321"/>
      <w:bookmarkStart w:id="126" w:name="block-55629432"/>
      <w:bookmarkStart w:id="127" w:name="block-556294321"/>
      <w:bookmarkStart w:id="128" w:name="block-55629432"/>
      <w:bookmarkEnd w:id="127"/>
      <w:bookmarkEnd w:id="128"/>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129" w:name="1f100f48-434a-44f2-b9f0-5dbd482f0e8c"/>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29"/>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bookmarkStart w:id="130" w:name="965c2f96-378d-4c13-9dce-56f666e6bfa8"/>
      <w:r>
        <w:rPr>
          <w:rFonts w:ascii="Times New Roman" w:hAnsi="Times New Roman"/>
          <w:b w:val="false"/>
          <w:i w:val="false"/>
          <w:color w:val="000000"/>
          <w:sz w:val="28"/>
        </w:rPr>
        <w:t>https://edsoo.ru/wp-</w:t>
      </w:r>
      <w:bookmarkEnd w:id="130"/>
      <w:r>
        <w:rPr>
          <w:sz w:val="28"/>
        </w:rPr>
        <w:br/>
      </w:r>
      <w:bookmarkStart w:id="131" w:name="965c2f96-378d-4c13-9dce-56f666e6bfa81"/>
      <w:r>
        <w:rPr>
          <w:rFonts w:ascii="Times New Roman" w:hAnsi="Times New Roman"/>
          <w:b w:val="false"/>
          <w:i w:val="false"/>
          <w:color w:val="000000"/>
          <w:sz w:val="28"/>
        </w:rPr>
        <w:t xml:space="preserve"> content/uploads/2025/04/mr_ya_idu_na_urok_realizacziya_vos_potencz_liter.pdf</w:t>
      </w:r>
      <w:bookmarkEnd w:id="131"/>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bookmarkStart w:id="132" w:name="b680be9b-368a-4013-95ac-09d499c3ce1d"/>
      <w:r>
        <w:rPr>
          <w:rFonts w:ascii="Times New Roman" w:hAnsi="Times New Roman"/>
          <w:b w:val="false"/>
          <w:i w:val="false"/>
          <w:color w:val="000000"/>
          <w:sz w:val="28"/>
        </w:rPr>
        <w:t>https://content.edsoo.ru/case/item/81/</w:t>
      </w:r>
      <w:bookmarkStart w:id="133" w:name="block-556294291"/>
      <w:bookmarkStart w:id="134" w:name="block-55629429"/>
      <w:bookmarkEnd w:id="132"/>
      <w:bookmarkEnd w:id="133"/>
      <w:bookmarkEnd w:id="134"/>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e80" TargetMode="External"/><Relationship Id="rId4" Type="http://schemas.openxmlformats.org/officeDocument/2006/relationships/hyperlink" Target="https://m.edsoo.ru/7f413e80" TargetMode="External"/><Relationship Id="rId5" Type="http://schemas.openxmlformats.org/officeDocument/2006/relationships/hyperlink" Target="https://m.edsoo.ru/7f413e80" TargetMode="External"/><Relationship Id="rId6" Type="http://schemas.openxmlformats.org/officeDocument/2006/relationships/hyperlink" Target="https://m.edsoo.ru/7f413e80" TargetMode="External"/><Relationship Id="rId7" Type="http://schemas.openxmlformats.org/officeDocument/2006/relationships/hyperlink" Target="https://m.edsoo.ru/7f413e80" TargetMode="External"/><Relationship Id="rId8" Type="http://schemas.openxmlformats.org/officeDocument/2006/relationships/hyperlink" Target="https://m.edsoo.ru/7f413e80" TargetMode="External"/><Relationship Id="rId9" Type="http://schemas.openxmlformats.org/officeDocument/2006/relationships/hyperlink" Target="https://m.edsoo.ru/7f413e80" TargetMode="External"/><Relationship Id="rId10" Type="http://schemas.openxmlformats.org/officeDocument/2006/relationships/hyperlink" Target="https://m.edsoo.ru/7f413e80" TargetMode="External"/><Relationship Id="rId11" Type="http://schemas.openxmlformats.org/officeDocument/2006/relationships/hyperlink" Target="https://m.edsoo.ru/7f413e80" TargetMode="External"/><Relationship Id="rId12" Type="http://schemas.openxmlformats.org/officeDocument/2006/relationships/hyperlink" Target="https://m.edsoo.ru/7f413e80" TargetMode="External"/><Relationship Id="rId13" Type="http://schemas.openxmlformats.org/officeDocument/2006/relationships/hyperlink" Target="https://m.edsoo.ru/7f413e80" TargetMode="External"/><Relationship Id="rId14" Type="http://schemas.openxmlformats.org/officeDocument/2006/relationships/hyperlink" Target="https://m.edsoo.ru/7f413e80" TargetMode="External"/><Relationship Id="rId15" Type="http://schemas.openxmlformats.org/officeDocument/2006/relationships/hyperlink" Target="https://m.edsoo.ru/7f413e80" TargetMode="External"/><Relationship Id="rId16" Type="http://schemas.openxmlformats.org/officeDocument/2006/relationships/hyperlink" Target="https://m.edsoo.ru/7f413e80" TargetMode="External"/><Relationship Id="rId17" Type="http://schemas.openxmlformats.org/officeDocument/2006/relationships/hyperlink" Target="https://m.edsoo.ru/7f413e80" TargetMode="External"/><Relationship Id="rId18" Type="http://schemas.openxmlformats.org/officeDocument/2006/relationships/hyperlink" Target="https://m.edsoo.ru/7f413e80" TargetMode="External"/><Relationship Id="rId19" Type="http://schemas.openxmlformats.org/officeDocument/2006/relationships/hyperlink" Target="https://m.edsoo.ru/7f413e80" TargetMode="External"/><Relationship Id="rId20" Type="http://schemas.openxmlformats.org/officeDocument/2006/relationships/hyperlink" Target="https://m.edsoo.ru/7f413e80" TargetMode="External"/><Relationship Id="rId21" Type="http://schemas.openxmlformats.org/officeDocument/2006/relationships/hyperlink" Target="https://m.edsoo.ru/7f413e80" TargetMode="External"/><Relationship Id="rId22" Type="http://schemas.openxmlformats.org/officeDocument/2006/relationships/hyperlink" Target="https://m.edsoo.ru/7f413e80" TargetMode="External"/><Relationship Id="rId23" Type="http://schemas.openxmlformats.org/officeDocument/2006/relationships/hyperlink" Target="https://m.edsoo.ru/7f413e80" TargetMode="External"/><Relationship Id="rId24" Type="http://schemas.openxmlformats.org/officeDocument/2006/relationships/hyperlink" Target="https://m.edsoo.ru/7f413e80" TargetMode="External"/><Relationship Id="rId25" Type="http://schemas.openxmlformats.org/officeDocument/2006/relationships/hyperlink" Target="https://m.edsoo.ru/7f413e80" TargetMode="External"/><Relationship Id="rId26" Type="http://schemas.openxmlformats.org/officeDocument/2006/relationships/hyperlink" Target="https://m.edsoo.ru/7f413e80" TargetMode="External"/><Relationship Id="rId27" Type="http://schemas.openxmlformats.org/officeDocument/2006/relationships/hyperlink" Target="https://m.edsoo.ru/7f413e80" TargetMode="External"/><Relationship Id="rId28" Type="http://schemas.openxmlformats.org/officeDocument/2006/relationships/hyperlink" Target="https://m.edsoo.ru/7f413e80" TargetMode="External"/><Relationship Id="rId29" Type="http://schemas.openxmlformats.org/officeDocument/2006/relationships/hyperlink" Target="https://m.edsoo.ru/7f413e80" TargetMode="External"/><Relationship Id="rId30" Type="http://schemas.openxmlformats.org/officeDocument/2006/relationships/hyperlink" Target="https://m.edsoo.ru/7f413e80" TargetMode="External"/><Relationship Id="rId3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3" Type="http://schemas.openxmlformats.org/officeDocument/2006/relationships/hyperlink" Target="https://m.edsoo.ru/7f41542e" TargetMode="External"/><Relationship Id="rId34" Type="http://schemas.openxmlformats.org/officeDocument/2006/relationships/hyperlink" Target="https://m.edsoo.ru/7f41542e" TargetMode="External"/><Relationship Id="rId35" Type="http://schemas.openxmlformats.org/officeDocument/2006/relationships/hyperlink" Target="https://m.edsoo.ru/7f41542e" TargetMode="External"/><Relationship Id="rId36" Type="http://schemas.openxmlformats.org/officeDocument/2006/relationships/hyperlink" Target="https://m.edsoo.ru/7f41542e" TargetMode="External"/><Relationship Id="rId37" Type="http://schemas.openxmlformats.org/officeDocument/2006/relationships/hyperlink" Target="https://m.edsoo.ru/7f41542e" TargetMode="External"/><Relationship Id="rId38" Type="http://schemas.openxmlformats.org/officeDocument/2006/relationships/hyperlink" Target="https://m.edsoo.ru/7f41542e" TargetMode="External"/><Relationship Id="rId39" Type="http://schemas.openxmlformats.org/officeDocument/2006/relationships/hyperlink" Target="https://m.edsoo.ru/7f41542e" TargetMode="External"/><Relationship Id="rId40" Type="http://schemas.openxmlformats.org/officeDocument/2006/relationships/hyperlink" Target="https://m.edsoo.ru/7f41542e" TargetMode="External"/><Relationship Id="rId41" Type="http://schemas.openxmlformats.org/officeDocument/2006/relationships/hyperlink" Target="https://m.edsoo.ru/7f41542e" TargetMode="External"/><Relationship Id="rId42" Type="http://schemas.openxmlformats.org/officeDocument/2006/relationships/hyperlink" Target="https://m.edsoo.ru/7f41542e" TargetMode="External"/><Relationship Id="rId43" Type="http://schemas.openxmlformats.org/officeDocument/2006/relationships/hyperlink" Target="https://m.edsoo.ru/7f41542e" TargetMode="External"/><Relationship Id="rId44" Type="http://schemas.openxmlformats.org/officeDocument/2006/relationships/hyperlink" Target="https://m.edsoo.ru/7f41542e" TargetMode="External"/><Relationship Id="rId45" Type="http://schemas.openxmlformats.org/officeDocument/2006/relationships/hyperlink" Target="https://m.edsoo.ru/7f41542e" TargetMode="External"/><Relationship Id="rId46" Type="http://schemas.openxmlformats.org/officeDocument/2006/relationships/hyperlink" Target="https://m.edsoo.ru/7f41542e" TargetMode="External"/><Relationship Id="rId47" Type="http://schemas.openxmlformats.org/officeDocument/2006/relationships/hyperlink" Target="https://m.edsoo.ru/7f41542e" TargetMode="External"/><Relationship Id="rId48" Type="http://schemas.openxmlformats.org/officeDocument/2006/relationships/hyperlink" Target="https://m.edsoo.ru/7f41542e" TargetMode="External"/><Relationship Id="rId49" Type="http://schemas.openxmlformats.org/officeDocument/2006/relationships/hyperlink" Target="https://m.edsoo.ru/7f41542e" TargetMode="External"/><Relationship Id="rId50" Type="http://schemas.openxmlformats.org/officeDocument/2006/relationships/hyperlink" Target="https://m.edsoo.ru/7f41542e" TargetMode="External"/><Relationship Id="rId51" Type="http://schemas.openxmlformats.org/officeDocument/2006/relationships/hyperlink" Target="https://m.edsoo.ru/7f41542e" TargetMode="External"/><Relationship Id="rId52" Type="http://schemas.openxmlformats.org/officeDocument/2006/relationships/hyperlink" Target="https://m.edsoo.ru/7f41542e" TargetMode="External"/><Relationship Id="rId53" Type="http://schemas.openxmlformats.org/officeDocument/2006/relationships/hyperlink" Target="https://m.edsoo.ru/7f41542e" TargetMode="External"/><Relationship Id="rId54" Type="http://schemas.openxmlformats.org/officeDocument/2006/relationships/hyperlink" Target="https://m.edsoo.ru/7f41542e" TargetMode="External"/><Relationship Id="rId55" Type="http://schemas.openxmlformats.org/officeDocument/2006/relationships/hyperlink" Target="https://m.edsoo.ru/7f41542e" TargetMode="External"/><Relationship Id="rId56" Type="http://schemas.openxmlformats.org/officeDocument/2006/relationships/hyperlink" Target="https://m.edsoo.ru/7f41542e" TargetMode="External"/><Relationship Id="rId57" Type="http://schemas.openxmlformats.org/officeDocument/2006/relationships/hyperlink" Target="https://m.edsoo.ru/7f41542e" TargetMode="External"/><Relationship Id="rId58" Type="http://schemas.openxmlformats.org/officeDocument/2006/relationships/hyperlink" Target="https://m.edsoo.ru/7f41542e" TargetMode="External"/><Relationship Id="rId59" Type="http://schemas.openxmlformats.org/officeDocument/2006/relationships/hyperlink" Target="https://m.edsoo.ru/7f41727e" TargetMode="External"/><Relationship Id="rId60" Type="http://schemas.openxmlformats.org/officeDocument/2006/relationships/hyperlink" Target="https://m.edsoo.ru/7f41727e" TargetMode="External"/><Relationship Id="rId61" Type="http://schemas.openxmlformats.org/officeDocument/2006/relationships/hyperlink" Target="https://m.edsoo.ru/7f41727e" TargetMode="External"/><Relationship Id="rId62" Type="http://schemas.openxmlformats.org/officeDocument/2006/relationships/hyperlink" Target="https://m.edsoo.ru/7f41727e" TargetMode="External"/><Relationship Id="rId63" Type="http://schemas.openxmlformats.org/officeDocument/2006/relationships/hyperlink" Target="https://m.edsoo.ru/7f41727e" TargetMode="External"/><Relationship Id="rId64" Type="http://schemas.openxmlformats.org/officeDocument/2006/relationships/hyperlink" Target="https://m.edsoo.ru/7f41727e" TargetMode="External"/><Relationship Id="rId65" Type="http://schemas.openxmlformats.org/officeDocument/2006/relationships/hyperlink" Target="https://m.edsoo.ru/7f41727e" TargetMode="External"/><Relationship Id="rId66" Type="http://schemas.openxmlformats.org/officeDocument/2006/relationships/hyperlink" Target="https://m.edsoo.ru/7f41727e" TargetMode="External"/><Relationship Id="rId67" Type="http://schemas.openxmlformats.org/officeDocument/2006/relationships/hyperlink" Target="https://m.edsoo.ru/7f41727e" TargetMode="External"/><Relationship Id="rId68" Type="http://schemas.openxmlformats.org/officeDocument/2006/relationships/hyperlink" Target="https://m.edsoo.ru/7f41727e" TargetMode="External"/><Relationship Id="rId69" Type="http://schemas.openxmlformats.org/officeDocument/2006/relationships/hyperlink" Target="https://m.edsoo.ru/7f41727e" TargetMode="External"/><Relationship Id="rId70" Type="http://schemas.openxmlformats.org/officeDocument/2006/relationships/hyperlink" Target="https://m.edsoo.ru/7f41727e" TargetMode="External"/><Relationship Id="rId71" Type="http://schemas.openxmlformats.org/officeDocument/2006/relationships/hyperlink" Target="https://m.edsoo.ru/7f41727e" TargetMode="External"/><Relationship Id="rId72" Type="http://schemas.openxmlformats.org/officeDocument/2006/relationships/hyperlink" Target="https://m.edsoo.ru/7f41727e" TargetMode="External"/><Relationship Id="rId73" Type="http://schemas.openxmlformats.org/officeDocument/2006/relationships/hyperlink" Target="https://m.edsoo.ru/7f41727e" TargetMode="External"/><Relationship Id="rId74" Type="http://schemas.openxmlformats.org/officeDocument/2006/relationships/hyperlink" Target="https://m.edsoo.ru/7f41727e" TargetMode="External"/><Relationship Id="rId75" Type="http://schemas.openxmlformats.org/officeDocument/2006/relationships/hyperlink" Target="https://m.edsoo.ru/7f41727e" TargetMode="External"/><Relationship Id="rId76" Type="http://schemas.openxmlformats.org/officeDocument/2006/relationships/hyperlink" Target="https://m.edsoo.ru/7f41727e" TargetMode="External"/><Relationship Id="rId77" Type="http://schemas.openxmlformats.org/officeDocument/2006/relationships/hyperlink" Target="https://m.edsoo.ru/7f41727e" TargetMode="External"/><Relationship Id="rId78" Type="http://schemas.openxmlformats.org/officeDocument/2006/relationships/hyperlink" Target="https://m.edsoo.ru/7f41727e" TargetMode="External"/><Relationship Id="rId79" Type="http://schemas.openxmlformats.org/officeDocument/2006/relationships/hyperlink" Target="https://m.edsoo.ru/7f41727e" TargetMode="External"/><Relationship Id="rId80" Type="http://schemas.openxmlformats.org/officeDocument/2006/relationships/hyperlink" Target="https://m.edsoo.ru/7f41727e" TargetMode="External"/><Relationship Id="rId81" Type="http://schemas.openxmlformats.org/officeDocument/2006/relationships/hyperlink" Target="https://m.edsoo.ru/7f41727e" TargetMode="External"/><Relationship Id="rId8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4" Type="http://schemas.openxmlformats.org/officeDocument/2006/relationships/hyperlink" Target="https://m.edsoo.ru/7f41727e" TargetMode="External"/><Relationship Id="rId85" Type="http://schemas.openxmlformats.org/officeDocument/2006/relationships/hyperlink" Target="https://m.edsoo.ru/7f41727e" TargetMode="External"/><Relationship Id="rId86" Type="http://schemas.openxmlformats.org/officeDocument/2006/relationships/hyperlink" Target="https://m.edsoo.ru/7f41727e" TargetMode="External"/><Relationship Id="rId87" Type="http://schemas.openxmlformats.org/officeDocument/2006/relationships/hyperlink" Target="https://m.edsoo.ru/7f4196be" TargetMode="External"/><Relationship Id="rId88" Type="http://schemas.openxmlformats.org/officeDocument/2006/relationships/hyperlink" Target="https://m.edsoo.ru/7f4196be" TargetMode="External"/><Relationship Id="rId89" Type="http://schemas.openxmlformats.org/officeDocument/2006/relationships/hyperlink" Target="https://m.edsoo.ru/7f4196be" TargetMode="External"/><Relationship Id="rId90" Type="http://schemas.openxmlformats.org/officeDocument/2006/relationships/hyperlink" Target="https://m.edsoo.ru/7f4196be" TargetMode="External"/><Relationship Id="rId91" Type="http://schemas.openxmlformats.org/officeDocument/2006/relationships/hyperlink" Target="https://m.edsoo.ru/7f4196be" TargetMode="External"/><Relationship Id="rId92" Type="http://schemas.openxmlformats.org/officeDocument/2006/relationships/hyperlink" Target="https://m.edsoo.ru/7f4196be" TargetMode="External"/><Relationship Id="rId93" Type="http://schemas.openxmlformats.org/officeDocument/2006/relationships/hyperlink" Target="https://m.edsoo.ru/7f4196be" TargetMode="External"/><Relationship Id="rId94" Type="http://schemas.openxmlformats.org/officeDocument/2006/relationships/hyperlink" Target="https://m.edsoo.ru/7f4196be" TargetMode="External"/><Relationship Id="rId95" Type="http://schemas.openxmlformats.org/officeDocument/2006/relationships/hyperlink" Target="https://m.edsoo.ru/7f4196be" TargetMode="External"/><Relationship Id="rId96" Type="http://schemas.openxmlformats.org/officeDocument/2006/relationships/hyperlink" Target="https://m.edsoo.ru/7f4196be" TargetMode="External"/><Relationship Id="rId97" Type="http://schemas.openxmlformats.org/officeDocument/2006/relationships/hyperlink" Target="https://m.edsoo.ru/7f4196be" TargetMode="External"/><Relationship Id="rId98"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0"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02" Type="http://schemas.openxmlformats.org/officeDocument/2006/relationships/hyperlink" Target="https://m.edsoo.ru/7f4196be" TargetMode="External"/><Relationship Id="rId103"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06" Type="http://schemas.openxmlformats.org/officeDocument/2006/relationships/hyperlink" Target="https://m.edsoo.ru/7f4196be" TargetMode="External"/><Relationship Id="rId107"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09" Type="http://schemas.openxmlformats.org/officeDocument/2006/relationships/hyperlink" Target="https://m.edsoo.ru/7f4196be" TargetMode="External"/><Relationship Id="rId110" Type="http://schemas.openxmlformats.org/officeDocument/2006/relationships/hyperlink" Target="https://m.edsoo.ru/7f41b720" TargetMode="External"/><Relationship Id="rId111" Type="http://schemas.openxmlformats.org/officeDocument/2006/relationships/hyperlink" Target="https://m.edsoo.ru/7f41b720" TargetMode="External"/><Relationship Id="rId112" Type="http://schemas.openxmlformats.org/officeDocument/2006/relationships/hyperlink" Target="https://m.edsoo.ru/7f41b720" TargetMode="External"/><Relationship Id="rId113" Type="http://schemas.openxmlformats.org/officeDocument/2006/relationships/hyperlink" Target="https://m.edsoo.ru/7f41b720" TargetMode="External"/><Relationship Id="rId114"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17"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0" Type="http://schemas.openxmlformats.org/officeDocument/2006/relationships/hyperlink" Target="https://m.edsoo.ru/7f41b720" TargetMode="External"/><Relationship Id="rId121" Type="http://schemas.openxmlformats.org/officeDocument/2006/relationships/hyperlink" Target="https://m.edsoo.ru/7f41b720" TargetMode="External"/><Relationship Id="rId122" Type="http://schemas.openxmlformats.org/officeDocument/2006/relationships/hyperlink" Target="https://m.edsoo.ru/7f41b720" TargetMode="External"/><Relationship Id="rId123"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29" Type="http://schemas.openxmlformats.org/officeDocument/2006/relationships/hyperlink" Target="https://m.edsoo.ru/8a19572a" TargetMode="External"/><Relationship Id="rId130" Type="http://schemas.openxmlformats.org/officeDocument/2006/relationships/hyperlink" Target="https://m.edsoo.ru/8a195838" TargetMode="External"/><Relationship Id="rId131" Type="http://schemas.openxmlformats.org/officeDocument/2006/relationships/hyperlink" Target="https://m.edsoo.ru/8a195946" TargetMode="External"/><Relationship Id="rId132" Type="http://schemas.openxmlformats.org/officeDocument/2006/relationships/hyperlink" Target="https://m.edsoo.ru/8a195a5e" TargetMode="External"/><Relationship Id="rId133" Type="http://schemas.openxmlformats.org/officeDocument/2006/relationships/hyperlink" Target="https://m.edsoo.ru/8a195d1a" TargetMode="External"/><Relationship Id="rId134" Type="http://schemas.openxmlformats.org/officeDocument/2006/relationships/hyperlink" Target="https://m.edsoo.ru/8a195c02" TargetMode="External"/><Relationship Id="rId135" Type="http://schemas.openxmlformats.org/officeDocument/2006/relationships/hyperlink" Target="https://m.edsoo.ru/8a195e28" TargetMode="External"/><Relationship Id="rId136" Type="http://schemas.openxmlformats.org/officeDocument/2006/relationships/hyperlink" Target="https://m.edsoo.ru/8a196062" TargetMode="External"/><Relationship Id="rId137" Type="http://schemas.openxmlformats.org/officeDocument/2006/relationships/hyperlink" Target="https://m.edsoo.ru/8a196170" TargetMode="External"/><Relationship Id="rId138" Type="http://schemas.openxmlformats.org/officeDocument/2006/relationships/hyperlink" Target="https://m.edsoo.ru/8a19629c" TargetMode="External"/><Relationship Id="rId139" Type="http://schemas.openxmlformats.org/officeDocument/2006/relationships/hyperlink" Target="https://m.edsoo.ru/8a196418" TargetMode="External"/><Relationship Id="rId140" Type="http://schemas.openxmlformats.org/officeDocument/2006/relationships/hyperlink" Target="https://m.edsoo.ru/8a19658a" TargetMode="External"/><Relationship Id="rId141" Type="http://schemas.openxmlformats.org/officeDocument/2006/relationships/hyperlink" Target="https://m.edsoo.ru/8a19671a" TargetMode="External"/><Relationship Id="rId142" Type="http://schemas.openxmlformats.org/officeDocument/2006/relationships/hyperlink" Target="https://m.edsoo.ru/8a19685a" TargetMode="External"/><Relationship Id="rId143" Type="http://schemas.openxmlformats.org/officeDocument/2006/relationships/hyperlink" Target="https://m.edsoo.ru/8a196a9e" TargetMode="External"/><Relationship Id="rId144" Type="http://schemas.openxmlformats.org/officeDocument/2006/relationships/hyperlink" Target="https://m.edsoo.ru/8a196bfc" TargetMode="External"/><Relationship Id="rId145" Type="http://schemas.openxmlformats.org/officeDocument/2006/relationships/hyperlink" Target="https://m.edsoo.ru/8a196daa" TargetMode="External"/><Relationship Id="rId146" Type="http://schemas.openxmlformats.org/officeDocument/2006/relationships/hyperlink" Target="https://m.edsoo.ru/8a196ed6" TargetMode="External"/><Relationship Id="rId147" Type="http://schemas.openxmlformats.org/officeDocument/2006/relationships/hyperlink" Target="https://m.edsoo.ru/8a196fee" TargetMode="External"/><Relationship Id="rId148" Type="http://schemas.openxmlformats.org/officeDocument/2006/relationships/hyperlink" Target="https://m.edsoo.ru/8a1970fc" TargetMode="External"/><Relationship Id="rId149" Type="http://schemas.openxmlformats.org/officeDocument/2006/relationships/hyperlink" Target="https://m.edsoo.ru/8a19720a" TargetMode="External"/><Relationship Id="rId150" Type="http://schemas.openxmlformats.org/officeDocument/2006/relationships/hyperlink" Target="https://m.edsoo.ru/8a197354" TargetMode="External"/><Relationship Id="rId151" Type="http://schemas.openxmlformats.org/officeDocument/2006/relationships/hyperlink" Target="https://m.edsoo.ru/8a1974e4" TargetMode="External"/><Relationship Id="rId152" Type="http://schemas.openxmlformats.org/officeDocument/2006/relationships/hyperlink" Target="https://m.edsoo.ru/8a197610" TargetMode="External"/><Relationship Id="rId153" Type="http://schemas.openxmlformats.org/officeDocument/2006/relationships/hyperlink" Target="https://m.edsoo.ru/8a197728" TargetMode="External"/><Relationship Id="rId154" Type="http://schemas.openxmlformats.org/officeDocument/2006/relationships/hyperlink" Target="https://m.edsoo.ru/8a197840" TargetMode="External"/><Relationship Id="rId155" Type="http://schemas.openxmlformats.org/officeDocument/2006/relationships/hyperlink" Target="https://m.edsoo.ru/8a197bb0" TargetMode="External"/><Relationship Id="rId156" Type="http://schemas.openxmlformats.org/officeDocument/2006/relationships/hyperlink" Target="https://m.edsoo.ru/8a197d4a" TargetMode="External"/><Relationship Id="rId157" Type="http://schemas.openxmlformats.org/officeDocument/2006/relationships/hyperlink" Target="https://m.edsoo.ru/8a197e58" TargetMode="External"/><Relationship Id="rId158" Type="http://schemas.openxmlformats.org/officeDocument/2006/relationships/hyperlink" Target="https://m.edsoo.ru/8a197fa2" TargetMode="External"/><Relationship Id="rId159" Type="http://schemas.openxmlformats.org/officeDocument/2006/relationships/hyperlink" Target="https://m.edsoo.ru/8a198128" TargetMode="External"/><Relationship Id="rId160" Type="http://schemas.openxmlformats.org/officeDocument/2006/relationships/hyperlink" Target="https://m.edsoo.ru/8a198268" TargetMode="External"/><Relationship Id="rId161" Type="http://schemas.openxmlformats.org/officeDocument/2006/relationships/hyperlink" Target="https://m.edsoo.ru/8a198754" TargetMode="External"/><Relationship Id="rId162" Type="http://schemas.openxmlformats.org/officeDocument/2006/relationships/hyperlink" Target="https://m.edsoo.ru/8a198876" TargetMode="External"/><Relationship Id="rId163" Type="http://schemas.openxmlformats.org/officeDocument/2006/relationships/hyperlink" Target="https://m.edsoo.ru/8a19898e" TargetMode="External"/><Relationship Id="rId164" Type="http://schemas.openxmlformats.org/officeDocument/2006/relationships/hyperlink" Target="https://m.edsoo.ru/8a198aba" TargetMode="External"/><Relationship Id="rId165" Type="http://schemas.openxmlformats.org/officeDocument/2006/relationships/hyperlink" Target="https://m.edsoo.ru/8a198c36" TargetMode="External"/><Relationship Id="rId166" Type="http://schemas.openxmlformats.org/officeDocument/2006/relationships/hyperlink" Target="https://m.edsoo.ru/8a198380" TargetMode="External"/><Relationship Id="rId167" Type="http://schemas.openxmlformats.org/officeDocument/2006/relationships/hyperlink" Target="https://m.edsoo.ru/8a198498" TargetMode="External"/><Relationship Id="rId168" Type="http://schemas.openxmlformats.org/officeDocument/2006/relationships/hyperlink" Target="https://m.edsoo.ru/8a1985ce" TargetMode="External"/><Relationship Id="rId169" Type="http://schemas.openxmlformats.org/officeDocument/2006/relationships/hyperlink" Target="https://m.edsoo.ru/8a198d80" TargetMode="External"/><Relationship Id="rId170" Type="http://schemas.openxmlformats.org/officeDocument/2006/relationships/hyperlink" Target="https://m.edsoo.ru/8a199028" TargetMode="External"/><Relationship Id="rId171" Type="http://schemas.openxmlformats.org/officeDocument/2006/relationships/hyperlink" Target="https://m.edsoo.ru/8a198ea2" TargetMode="External"/><Relationship Id="rId172" Type="http://schemas.openxmlformats.org/officeDocument/2006/relationships/hyperlink" Target="https://m.edsoo.ru/8a19914a" TargetMode="External"/><Relationship Id="rId173" Type="http://schemas.openxmlformats.org/officeDocument/2006/relationships/hyperlink" Target="https://m.edsoo.ru/8a199258" TargetMode="External"/><Relationship Id="rId174" Type="http://schemas.openxmlformats.org/officeDocument/2006/relationships/hyperlink" Target="https://m.edsoo.ru/8a199366" TargetMode="External"/><Relationship Id="rId175" Type="http://schemas.openxmlformats.org/officeDocument/2006/relationships/hyperlink" Target="https://m.edsoo.ru/8a19947e" TargetMode="External"/><Relationship Id="rId176" Type="http://schemas.openxmlformats.org/officeDocument/2006/relationships/hyperlink" Target="https://m.edsoo.ru/8a1995aa" TargetMode="External"/><Relationship Id="rId177" Type="http://schemas.openxmlformats.org/officeDocument/2006/relationships/hyperlink" Target="https://m.edsoo.ru/8a199820" TargetMode="External"/><Relationship Id="rId178" Type="http://schemas.openxmlformats.org/officeDocument/2006/relationships/hyperlink" Target="https://m.edsoo.ru/8a1999e2" TargetMode="External"/><Relationship Id="rId179" Type="http://schemas.openxmlformats.org/officeDocument/2006/relationships/hyperlink" Target="https://m.edsoo.ru/8a199b04" TargetMode="External"/><Relationship Id="rId180" Type="http://schemas.openxmlformats.org/officeDocument/2006/relationships/hyperlink" Target="https://m.edsoo.ru/8a199c30" TargetMode="External"/><Relationship Id="rId181" Type="http://schemas.openxmlformats.org/officeDocument/2006/relationships/hyperlink" Target="https://m.edsoo.ru/8a199d48" TargetMode="External"/><Relationship Id="rId182" Type="http://schemas.openxmlformats.org/officeDocument/2006/relationships/hyperlink" Target="https://m.edsoo.ru/8a199e60" TargetMode="External"/><Relationship Id="rId183" Type="http://schemas.openxmlformats.org/officeDocument/2006/relationships/hyperlink" Target="https://m.edsoo.ru/8bc29050" TargetMode="External"/><Relationship Id="rId184" Type="http://schemas.openxmlformats.org/officeDocument/2006/relationships/hyperlink" Target="https://m.edsoo.ru/8bc29154" TargetMode="External"/><Relationship Id="rId185" Type="http://schemas.openxmlformats.org/officeDocument/2006/relationships/hyperlink" Target="https://m.edsoo.ru/8bc2662a" TargetMode="External"/><Relationship Id="rId186" Type="http://schemas.openxmlformats.org/officeDocument/2006/relationships/hyperlink" Target="https://m.edsoo.ru/8bc26ba2" TargetMode="External"/><Relationship Id="rId187" Type="http://schemas.openxmlformats.org/officeDocument/2006/relationships/hyperlink" Target="https://m.edsoo.ru/8bc26918" TargetMode="External"/><Relationship Id="rId188" Type="http://schemas.openxmlformats.org/officeDocument/2006/relationships/hyperlink" Target="https://m.edsoo.ru/8bc26a6c" TargetMode="External"/><Relationship Id="rId189" Type="http://schemas.openxmlformats.org/officeDocument/2006/relationships/hyperlink" Target="https://m.edsoo.ru/8bc28452" TargetMode="External"/><Relationship Id="rId190" Type="http://schemas.openxmlformats.org/officeDocument/2006/relationships/hyperlink" Target="https://m.edsoo.ru/8bc28574" TargetMode="External"/><Relationship Id="rId191" Type="http://schemas.openxmlformats.org/officeDocument/2006/relationships/hyperlink" Target="https://m.edsoo.ru/8bc27b60" TargetMode="External"/><Relationship Id="rId192" Type="http://schemas.openxmlformats.org/officeDocument/2006/relationships/hyperlink" Target="https://m.edsoo.ru/8bc27c82" TargetMode="External"/><Relationship Id="rId193" Type="http://schemas.openxmlformats.org/officeDocument/2006/relationships/hyperlink" Target="https://m.edsoo.ru/8bc27da4" TargetMode="External"/><Relationship Id="rId194" Type="http://schemas.openxmlformats.org/officeDocument/2006/relationships/hyperlink" Target="https://m.edsoo.ru/8bc27f98" TargetMode="External"/><Relationship Id="rId195" Type="http://schemas.openxmlformats.org/officeDocument/2006/relationships/hyperlink" Target="https://m.edsoo.ru/8bc28146" TargetMode="External"/><Relationship Id="rId196" Type="http://schemas.openxmlformats.org/officeDocument/2006/relationships/hyperlink" Target="https://m.edsoo.ru/8bc27926" TargetMode="External"/><Relationship Id="rId197" Type="http://schemas.openxmlformats.org/officeDocument/2006/relationships/hyperlink" Target="https://m.edsoo.ru/8bc27a48" TargetMode="External"/><Relationship Id="rId198" Type="http://schemas.openxmlformats.org/officeDocument/2006/relationships/hyperlink" Target="https://m.edsoo.ru/8bc288a8" TargetMode="External"/><Relationship Id="rId199" Type="http://schemas.openxmlformats.org/officeDocument/2006/relationships/hyperlink" Target="https://m.edsoo.ru/8bc28b32" TargetMode="External"/><Relationship Id="rId200" Type="http://schemas.openxmlformats.org/officeDocument/2006/relationships/hyperlink" Target="https://m.edsoo.ru/8bc28c36" TargetMode="External"/><Relationship Id="rId201" Type="http://schemas.openxmlformats.org/officeDocument/2006/relationships/hyperlink" Target="https://m.edsoo.ru/8bc28e52" TargetMode="External"/><Relationship Id="rId202" Type="http://schemas.openxmlformats.org/officeDocument/2006/relationships/hyperlink" Target="https://m.edsoo.ru/8bc28d3a" TargetMode="External"/><Relationship Id="rId203" Type="http://schemas.openxmlformats.org/officeDocument/2006/relationships/hyperlink" Target="https://m.edsoo.ru/8bc28f4c" TargetMode="External"/><Relationship Id="rId204" Type="http://schemas.openxmlformats.org/officeDocument/2006/relationships/hyperlink" Target="https://m.edsoo.ru/8bc2a3a6" TargetMode="External"/><Relationship Id="rId205" Type="http://schemas.openxmlformats.org/officeDocument/2006/relationships/hyperlink" Target="https://m.edsoo.ru/8bc29fd2" TargetMode="External"/><Relationship Id="rId206" Type="http://schemas.openxmlformats.org/officeDocument/2006/relationships/hyperlink" Target="https://m.edsoo.ru/8bc2a108" TargetMode="External"/><Relationship Id="rId207" Type="http://schemas.openxmlformats.org/officeDocument/2006/relationships/hyperlink" Target="https://m.edsoo.ru/8bc26d78" TargetMode="External"/><Relationship Id="rId208" Type="http://schemas.openxmlformats.org/officeDocument/2006/relationships/hyperlink" Target="https://m.edsoo.ru/8bc26e9a" TargetMode="External"/><Relationship Id="rId209" Type="http://schemas.openxmlformats.org/officeDocument/2006/relationships/hyperlink" Target="https://m.edsoo.ru/8bc2a7e8" TargetMode="External"/><Relationship Id="rId210" Type="http://schemas.openxmlformats.org/officeDocument/2006/relationships/hyperlink" Target="https://m.edsoo.ru/8bc2aa04" TargetMode="External"/><Relationship Id="rId211" Type="http://schemas.openxmlformats.org/officeDocument/2006/relationships/hyperlink" Target="https://m.edsoo.ru/8bc2abbc" TargetMode="External"/><Relationship Id="rId212" Type="http://schemas.openxmlformats.org/officeDocument/2006/relationships/hyperlink" Target="https://m.edsoo.ru/8bc2ad6a" TargetMode="External"/><Relationship Id="rId213" Type="http://schemas.openxmlformats.org/officeDocument/2006/relationships/hyperlink" Target="https://m.edsoo.ru/8bc2aee6" TargetMode="External"/><Relationship Id="rId214" Type="http://schemas.openxmlformats.org/officeDocument/2006/relationships/hyperlink" Target="https://m.edsoo.ru/8bc2b06c" TargetMode="External"/><Relationship Id="rId215" Type="http://schemas.openxmlformats.org/officeDocument/2006/relationships/hyperlink" Target="https://m.edsoo.ru/8bc2b1fc" TargetMode="External"/><Relationship Id="rId216" Type="http://schemas.openxmlformats.org/officeDocument/2006/relationships/hyperlink" Target="https://m.edsoo.ru/8bc2b3be" TargetMode="External"/><Relationship Id="rId217" Type="http://schemas.openxmlformats.org/officeDocument/2006/relationships/hyperlink" Target="https://m.edsoo.ru/8bc2b4e0" TargetMode="External"/><Relationship Id="rId218" Type="http://schemas.openxmlformats.org/officeDocument/2006/relationships/hyperlink" Target="https://m.edsoo.ru/8bc2b706" TargetMode="External"/><Relationship Id="rId219" Type="http://schemas.openxmlformats.org/officeDocument/2006/relationships/hyperlink" Target="https://m.edsoo.ru/8bc2b81e" TargetMode="External"/><Relationship Id="rId220" Type="http://schemas.openxmlformats.org/officeDocument/2006/relationships/hyperlink" Target="https://m.edsoo.ru/8bc2bb52" TargetMode="External"/><Relationship Id="rId221" Type="http://schemas.openxmlformats.org/officeDocument/2006/relationships/hyperlink" Target="https://m.edsoo.ru/8bc2c124" TargetMode="External"/><Relationship Id="rId222" Type="http://schemas.openxmlformats.org/officeDocument/2006/relationships/hyperlink" Target="https://m.edsoo.ru/8bc2c354" TargetMode="External"/><Relationship Id="rId223" Type="http://schemas.openxmlformats.org/officeDocument/2006/relationships/hyperlink" Target="https://m.edsoo.ru/8bc2c4e4" TargetMode="External"/><Relationship Id="rId224" Type="http://schemas.openxmlformats.org/officeDocument/2006/relationships/hyperlink" Target="https://m.edsoo.ru/8bc2c61a" TargetMode="External"/><Relationship Id="rId225" Type="http://schemas.openxmlformats.org/officeDocument/2006/relationships/hyperlink" Target="https://m.edsoo.ru/8bc2c732" TargetMode="External"/><Relationship Id="rId226" Type="http://schemas.openxmlformats.org/officeDocument/2006/relationships/hyperlink" Target="https://m.edsoo.ru/8bc2c84a" TargetMode="External"/><Relationship Id="rId227" Type="http://schemas.openxmlformats.org/officeDocument/2006/relationships/hyperlink" Target="https://m.edsoo.ru/8bc2c976" TargetMode="External"/><Relationship Id="rId228" Type="http://schemas.openxmlformats.org/officeDocument/2006/relationships/hyperlink" Target="https://m.edsoo.ru/8bc2cba6" TargetMode="External"/><Relationship Id="rId229" Type="http://schemas.openxmlformats.org/officeDocument/2006/relationships/hyperlink" Target="https://m.edsoo.ru/8bc2ce58" TargetMode="External"/><Relationship Id="rId230" Type="http://schemas.openxmlformats.org/officeDocument/2006/relationships/hyperlink" Target="https://m.edsoo.ru/8bc2cf70" TargetMode="External"/><Relationship Id="rId231" Type="http://schemas.openxmlformats.org/officeDocument/2006/relationships/hyperlink" Target="https://m.edsoo.ru/8bc2d092" TargetMode="External"/><Relationship Id="rId232" Type="http://schemas.openxmlformats.org/officeDocument/2006/relationships/hyperlink" Target="https://m.edsoo.ru/8bc2d1be" TargetMode="External"/><Relationship Id="rId233" Type="http://schemas.openxmlformats.org/officeDocument/2006/relationships/hyperlink" Target="https://m.edsoo.ru/8bc2d2e0" TargetMode="External"/><Relationship Id="rId234" Type="http://schemas.openxmlformats.org/officeDocument/2006/relationships/hyperlink" Target="https://m.edsoo.ru/8bc2d420" TargetMode="External"/><Relationship Id="rId235" Type="http://schemas.openxmlformats.org/officeDocument/2006/relationships/hyperlink" Target="https://m.edsoo.ru/8bc2d538" TargetMode="External"/><Relationship Id="rId236" Type="http://schemas.openxmlformats.org/officeDocument/2006/relationships/hyperlink" Target="https://m.edsoo.ru/8bc2d6dc" TargetMode="External"/><Relationship Id="rId237" Type="http://schemas.openxmlformats.org/officeDocument/2006/relationships/hyperlink" Target="https://m.edsoo.ru/8bc2d7e0" TargetMode="External"/><Relationship Id="rId238" Type="http://schemas.openxmlformats.org/officeDocument/2006/relationships/hyperlink" Target="https://m.edsoo.ru/8bc2d920" TargetMode="External"/><Relationship Id="rId239" Type="http://schemas.openxmlformats.org/officeDocument/2006/relationships/hyperlink" Target="https://m.edsoo.ru/8bc2db82" TargetMode="External"/><Relationship Id="rId240" Type="http://schemas.openxmlformats.org/officeDocument/2006/relationships/hyperlink" Target="https://m.edsoo.ru/8bc2db82" TargetMode="External"/><Relationship Id="rId241" Type="http://schemas.openxmlformats.org/officeDocument/2006/relationships/hyperlink" Target="https://m.edsoo.ru/8bc2de7a" TargetMode="External"/><Relationship Id="rId242" Type="http://schemas.openxmlformats.org/officeDocument/2006/relationships/hyperlink" Target="https://m.edsoo.ru/8bc2dfa6" TargetMode="External"/><Relationship Id="rId243" Type="http://schemas.openxmlformats.org/officeDocument/2006/relationships/hyperlink" Target="https://m.edsoo.ru/8bc2e0c8" TargetMode="External"/><Relationship Id="rId244" Type="http://schemas.openxmlformats.org/officeDocument/2006/relationships/hyperlink" Target="https://m.edsoo.ru/8bc2e28a" TargetMode="External"/><Relationship Id="rId245" Type="http://schemas.openxmlformats.org/officeDocument/2006/relationships/hyperlink" Target="https://m.edsoo.ru/8bc2e3ac" TargetMode="External"/><Relationship Id="rId246" Type="http://schemas.openxmlformats.org/officeDocument/2006/relationships/hyperlink" Target="https://m.edsoo.ru/8bc2e5d2" TargetMode="External"/><Relationship Id="rId247" Type="http://schemas.openxmlformats.org/officeDocument/2006/relationships/hyperlink" Target="https://m.edsoo.ru/8bc2e4ba" TargetMode="External"/><Relationship Id="rId248" Type="http://schemas.openxmlformats.org/officeDocument/2006/relationships/hyperlink" Target="https://m.edsoo.ru/8bc2e6e0" TargetMode="External"/><Relationship Id="rId249" Type="http://schemas.openxmlformats.org/officeDocument/2006/relationships/hyperlink" Target="https://m.edsoo.ru/8bc2e7f8" TargetMode="External"/><Relationship Id="rId250" Type="http://schemas.openxmlformats.org/officeDocument/2006/relationships/hyperlink" Target="https://m.edsoo.ru/8bc2e924" TargetMode="External"/><Relationship Id="rId251" Type="http://schemas.openxmlformats.org/officeDocument/2006/relationships/hyperlink" Target="https://m.edsoo.ru/8bc2eb5e" TargetMode="External"/><Relationship Id="rId252" Type="http://schemas.openxmlformats.org/officeDocument/2006/relationships/hyperlink" Target="https://m.edsoo.ru/8bc2ec8a" TargetMode="External"/><Relationship Id="rId253" Type="http://schemas.openxmlformats.org/officeDocument/2006/relationships/hyperlink" Target="https://m.edsoo.ru/8bc2edf2" TargetMode="External"/><Relationship Id="rId254" Type="http://schemas.openxmlformats.org/officeDocument/2006/relationships/hyperlink" Target="https://m.edsoo.ru/8bc2f036" TargetMode="External"/><Relationship Id="rId255" Type="http://schemas.openxmlformats.org/officeDocument/2006/relationships/hyperlink" Target="https://m.edsoo.ru/8bc2f54a" TargetMode="External"/><Relationship Id="rId256" Type="http://schemas.openxmlformats.org/officeDocument/2006/relationships/hyperlink" Target="https://m.edsoo.ru/8bc2f6ee" TargetMode="External"/><Relationship Id="rId257" Type="http://schemas.openxmlformats.org/officeDocument/2006/relationships/hyperlink" Target="https://m.edsoo.ru/8bc2f824" TargetMode="External"/><Relationship Id="rId258" Type="http://schemas.openxmlformats.org/officeDocument/2006/relationships/hyperlink" Target="https://m.edsoo.ru/8bc2f932" TargetMode="External"/><Relationship Id="rId259" Type="http://schemas.openxmlformats.org/officeDocument/2006/relationships/hyperlink" Target="https://m.edsoo.ru/8bc2fa54" TargetMode="External"/><Relationship Id="rId260" Type="http://schemas.openxmlformats.org/officeDocument/2006/relationships/hyperlink" Target="https://m.edsoo.ru/8bc2fb6c" TargetMode="External"/><Relationship Id="rId261" Type="http://schemas.openxmlformats.org/officeDocument/2006/relationships/hyperlink" Target="https://m.edsoo.ru/8bc2fc8e" TargetMode="External"/><Relationship Id="rId262" Type="http://schemas.openxmlformats.org/officeDocument/2006/relationships/hyperlink" Target="https://m.edsoo.ru/8bc2fda6" TargetMode="External"/><Relationship Id="rId263" Type="http://schemas.openxmlformats.org/officeDocument/2006/relationships/hyperlink" Target="https://m.edsoo.ru/8bc2fec8" TargetMode="External"/><Relationship Id="rId264" Type="http://schemas.openxmlformats.org/officeDocument/2006/relationships/hyperlink" Target="https://m.edsoo.ru/8bc3004e" TargetMode="External"/><Relationship Id="rId265" Type="http://schemas.openxmlformats.org/officeDocument/2006/relationships/hyperlink" Target="https://m.edsoo.ru/8bc30170" TargetMode="External"/><Relationship Id="rId266" Type="http://schemas.openxmlformats.org/officeDocument/2006/relationships/hyperlink" Target="https://m.edsoo.ru/8bc30288" TargetMode="External"/><Relationship Id="rId267" Type="http://schemas.openxmlformats.org/officeDocument/2006/relationships/hyperlink" Target="https://m.edsoo.ru/8bc303aa" TargetMode="External"/><Relationship Id="rId268" Type="http://schemas.openxmlformats.org/officeDocument/2006/relationships/hyperlink" Target="https://m.edsoo.ru/8bc30620" TargetMode="External"/><Relationship Id="rId269" Type="http://schemas.openxmlformats.org/officeDocument/2006/relationships/hyperlink" Target="https://m.edsoo.ru/8bc30cf6" TargetMode="External"/><Relationship Id="rId270" Type="http://schemas.openxmlformats.org/officeDocument/2006/relationships/hyperlink" Target="https://m.edsoo.ru/8bc30f1c" TargetMode="External"/><Relationship Id="rId271" Type="http://schemas.openxmlformats.org/officeDocument/2006/relationships/hyperlink" Target="https://m.edsoo.ru/8bc310de" TargetMode="External"/><Relationship Id="rId272" Type="http://schemas.openxmlformats.org/officeDocument/2006/relationships/hyperlink" Target="https://m.edsoo.ru/8bc3132c" TargetMode="External"/><Relationship Id="rId273" Type="http://schemas.openxmlformats.org/officeDocument/2006/relationships/hyperlink" Target="https://m.edsoo.ru/8bc3155c" TargetMode="External"/><Relationship Id="rId274" Type="http://schemas.openxmlformats.org/officeDocument/2006/relationships/hyperlink" Target="https://m.edsoo.ru/8bc316d8" TargetMode="External"/><Relationship Id="rId275" Type="http://schemas.openxmlformats.org/officeDocument/2006/relationships/hyperlink" Target="https://m.edsoo.ru/8bc317f0" TargetMode="External"/><Relationship Id="rId276" Type="http://schemas.openxmlformats.org/officeDocument/2006/relationships/hyperlink" Target="https://m.edsoo.ru/8bc31d9a" TargetMode="External"/><Relationship Id="rId277" Type="http://schemas.openxmlformats.org/officeDocument/2006/relationships/hyperlink" Target="https://m.edsoo.ru/8bc323b2" TargetMode="External"/><Relationship Id="rId278" Type="http://schemas.openxmlformats.org/officeDocument/2006/relationships/hyperlink" Target="https://m.edsoo.ru/8bc32574" TargetMode="External"/><Relationship Id="rId279" Type="http://schemas.openxmlformats.org/officeDocument/2006/relationships/hyperlink" Target="https://m.edsoo.ru/8bc3270e" TargetMode="External"/><Relationship Id="rId280" Type="http://schemas.openxmlformats.org/officeDocument/2006/relationships/hyperlink" Target="https://m.edsoo.ru/8bc32e66" TargetMode="External"/><Relationship Id="rId281" Type="http://schemas.openxmlformats.org/officeDocument/2006/relationships/hyperlink" Target="https://m.edsoo.ru/8bc3358c" TargetMode="External"/><Relationship Id="rId282" Type="http://schemas.openxmlformats.org/officeDocument/2006/relationships/hyperlink" Target="https://m.edsoo.ru/8bc338b6" TargetMode="External"/><Relationship Id="rId283" Type="http://schemas.openxmlformats.org/officeDocument/2006/relationships/hyperlink" Target="https://m.edsoo.ru/8bc340ae" TargetMode="External"/><Relationship Id="rId284" Type="http://schemas.openxmlformats.org/officeDocument/2006/relationships/hyperlink" Target="https://m.edsoo.ru/8bc3420c" TargetMode="External"/><Relationship Id="rId285" Type="http://schemas.openxmlformats.org/officeDocument/2006/relationships/hyperlink" Target="https://m.edsoo.ru/8bc33fa0" TargetMode="External"/><Relationship Id="rId286" Type="http://schemas.openxmlformats.org/officeDocument/2006/relationships/hyperlink" Target="https://m.edsoo.ru/8bc34310" TargetMode="External"/><Relationship Id="rId287" Type="http://schemas.openxmlformats.org/officeDocument/2006/relationships/hyperlink" Target="https://m.edsoo.ru/8bc34428" TargetMode="External"/><Relationship Id="rId288" Type="http://schemas.openxmlformats.org/officeDocument/2006/relationships/hyperlink" Target="https://m.edsoo.ru/8bc3464e" TargetMode="External"/><Relationship Id="rId289" Type="http://schemas.openxmlformats.org/officeDocument/2006/relationships/hyperlink" Target="https://m.edsoo.ru/8bc3475c" TargetMode="External"/><Relationship Id="rId290" Type="http://schemas.openxmlformats.org/officeDocument/2006/relationships/hyperlink" Target="https://m.edsoo.ru/8bc34860" TargetMode="External"/><Relationship Id="rId291" Type="http://schemas.openxmlformats.org/officeDocument/2006/relationships/hyperlink" Target="https://m.edsoo.ru/8bc34d60" TargetMode="External"/><Relationship Id="rId292" Type="http://schemas.openxmlformats.org/officeDocument/2006/relationships/hyperlink" Target="https://m.edsoo.ru/8bc34e6e" TargetMode="External"/><Relationship Id="rId293" Type="http://schemas.openxmlformats.org/officeDocument/2006/relationships/hyperlink" Target="https://m.edsoo.ru/8bc350a8" TargetMode="External"/><Relationship Id="rId294" Type="http://schemas.openxmlformats.org/officeDocument/2006/relationships/hyperlink" Target="https://m.edsoo.ru/8bc352ba" TargetMode="External"/><Relationship Id="rId295" Type="http://schemas.openxmlformats.org/officeDocument/2006/relationships/hyperlink" Target="https://m.edsoo.ru/8bc3542c" TargetMode="External"/><Relationship Id="rId296" Type="http://schemas.openxmlformats.org/officeDocument/2006/relationships/hyperlink" Target="https://m.edsoo.ru/8bc35544" TargetMode="External"/><Relationship Id="rId297" Type="http://schemas.openxmlformats.org/officeDocument/2006/relationships/hyperlink" Target="https://m.edsoo.ru/8bc3565c" TargetMode="External"/><Relationship Id="rId298" Type="http://schemas.openxmlformats.org/officeDocument/2006/relationships/hyperlink" Target="https://m.edsoo.ru/8bc35774" TargetMode="External"/><Relationship Id="rId299" Type="http://schemas.openxmlformats.org/officeDocument/2006/relationships/hyperlink" Target="https://m.edsoo.ru/8bc35878" TargetMode="External"/><Relationship Id="rId300" Type="http://schemas.openxmlformats.org/officeDocument/2006/relationships/hyperlink" Target="https://m.edsoo.ru/8bc35990" TargetMode="External"/><Relationship Id="rId301" Type="http://schemas.openxmlformats.org/officeDocument/2006/relationships/hyperlink" Target="https://m.edsoo.ru/8bc35c06" TargetMode="External"/><Relationship Id="rId302" Type="http://schemas.openxmlformats.org/officeDocument/2006/relationships/hyperlink" Target="https://m.edsoo.ru/8bc35e2c" TargetMode="External"/><Relationship Id="rId303" Type="http://schemas.openxmlformats.org/officeDocument/2006/relationships/hyperlink" Target="https://m.edsoo.ru/8bc35a94" TargetMode="External"/><Relationship Id="rId304" Type="http://schemas.openxmlformats.org/officeDocument/2006/relationships/hyperlink" Target="https://m.edsoo.ru/8bc35f3a" TargetMode="External"/><Relationship Id="rId305" Type="http://schemas.openxmlformats.org/officeDocument/2006/relationships/hyperlink" Target="https://m.edsoo.ru/8bc36520" TargetMode="External"/><Relationship Id="rId306" Type="http://schemas.openxmlformats.org/officeDocument/2006/relationships/hyperlink" Target="https://m.edsoo.ru/8bc36656" TargetMode="External"/><Relationship Id="rId307" Type="http://schemas.openxmlformats.org/officeDocument/2006/relationships/hyperlink" Target="https://m.edsoo.ru/8bc36f52" TargetMode="External"/><Relationship Id="rId308" Type="http://schemas.openxmlformats.org/officeDocument/2006/relationships/hyperlink" Target="https://m.edsoo.ru/8bc3706a" TargetMode="External"/><Relationship Id="rId309" Type="http://schemas.openxmlformats.org/officeDocument/2006/relationships/hyperlink" Target="https://m.edsoo.ru/8bc3678c" TargetMode="External"/><Relationship Id="rId310" Type="http://schemas.openxmlformats.org/officeDocument/2006/relationships/hyperlink" Target="https://m.edsoo.ru/8bc368ae" TargetMode="External"/><Relationship Id="rId311" Type="http://schemas.openxmlformats.org/officeDocument/2006/relationships/hyperlink" Target="https://m.edsoo.ru/8bc3626e" TargetMode="External"/><Relationship Id="rId312" Type="http://schemas.openxmlformats.org/officeDocument/2006/relationships/hyperlink" Target="https://m.edsoo.ru/8bc369ee" TargetMode="External"/><Relationship Id="rId313" Type="http://schemas.openxmlformats.org/officeDocument/2006/relationships/hyperlink" Target="https://m.edsoo.ru/8bc36b60" TargetMode="External"/><Relationship Id="rId314" Type="http://schemas.openxmlformats.org/officeDocument/2006/relationships/hyperlink" Target="https://m.edsoo.ru/8bc37bdc" TargetMode="External"/><Relationship Id="rId315" Type="http://schemas.openxmlformats.org/officeDocument/2006/relationships/hyperlink" Target="https://m.edsoo.ru/8bc373f8" TargetMode="External"/><Relationship Id="rId316" Type="http://schemas.openxmlformats.org/officeDocument/2006/relationships/hyperlink" Target="https://m.edsoo.ru/8bc375a6" TargetMode="External"/><Relationship Id="rId317" Type="http://schemas.openxmlformats.org/officeDocument/2006/relationships/hyperlink" Target="https://m.edsoo.ru/8bc3798e" TargetMode="External"/><Relationship Id="rId318" Type="http://schemas.openxmlformats.org/officeDocument/2006/relationships/hyperlink" Target="https://m.edsoo.ru/8bc37a9c" TargetMode="External"/><Relationship Id="rId319" Type="http://schemas.openxmlformats.org/officeDocument/2006/relationships/hyperlink" Target="https://m.edsoo.ru/8bc3851e" TargetMode="External"/><Relationship Id="rId320" Type="http://schemas.openxmlformats.org/officeDocument/2006/relationships/hyperlink" Target="https://m.edsoo.ru/8bc38672" TargetMode="External"/><Relationship Id="rId321" Type="http://schemas.openxmlformats.org/officeDocument/2006/relationships/hyperlink" Target="https://m.edsoo.ru/8bc38a64" TargetMode="External"/><Relationship Id="rId322" Type="http://schemas.openxmlformats.org/officeDocument/2006/relationships/hyperlink" Target="https://m.edsoo.ru/8bc3808c" TargetMode="External"/><Relationship Id="rId323" Type="http://schemas.openxmlformats.org/officeDocument/2006/relationships/hyperlink" Target="https://m.edsoo.ru/8bc3819a" TargetMode="External"/><Relationship Id="rId324" Type="http://schemas.openxmlformats.org/officeDocument/2006/relationships/hyperlink" Target="https://m.edsoo.ru/8bc382bc" TargetMode="External"/><Relationship Id="rId325" Type="http://schemas.openxmlformats.org/officeDocument/2006/relationships/hyperlink" Target="https://m.edsoo.ru/8bc38c94" TargetMode="External"/><Relationship Id="rId326" Type="http://schemas.openxmlformats.org/officeDocument/2006/relationships/hyperlink" Target="https://m.edsoo.ru/8bc38e06" TargetMode="External"/><Relationship Id="rId327" Type="http://schemas.openxmlformats.org/officeDocument/2006/relationships/hyperlink" Target="https://m.edsoo.ru/8bc38f78" TargetMode="External"/><Relationship Id="rId328" Type="http://schemas.openxmlformats.org/officeDocument/2006/relationships/hyperlink" Target="https://m.edsoo.ru/8bc3909a" TargetMode="External"/><Relationship Id="rId329" Type="http://schemas.openxmlformats.org/officeDocument/2006/relationships/hyperlink" Target="https://m.edsoo.ru/8bc391bc" TargetMode="External"/><Relationship Id="rId330" Type="http://schemas.openxmlformats.org/officeDocument/2006/relationships/hyperlink" Target="https://m.edsoo.ru/8bc39b1c" TargetMode="External"/><Relationship Id="rId331" Type="http://schemas.openxmlformats.org/officeDocument/2006/relationships/hyperlink" Target="https://m.edsoo.ru/8bc39c70" TargetMode="External"/><Relationship Id="rId332" Type="http://schemas.openxmlformats.org/officeDocument/2006/relationships/hyperlink" Target="https://m.edsoo.ru/8bc3a210" TargetMode="External"/><Relationship Id="rId333" Type="http://schemas.openxmlformats.org/officeDocument/2006/relationships/hyperlink" Target="https://m.edsoo.ru/8bc39fd6" TargetMode="External"/><Relationship Id="rId334" Type="http://schemas.openxmlformats.org/officeDocument/2006/relationships/hyperlink" Target="https://m.edsoo.ru/8bc39d9c" TargetMode="External"/><Relationship Id="rId335" Type="http://schemas.openxmlformats.org/officeDocument/2006/relationships/hyperlink" Target="https://m.edsoo.ru/8bc39eb4" TargetMode="External"/><Relationship Id="rId336" Type="http://schemas.openxmlformats.org/officeDocument/2006/relationships/hyperlink" Target="https://m.edsoo.ru/8bc3a3b4" TargetMode="External"/><Relationship Id="rId337" Type="http://schemas.openxmlformats.org/officeDocument/2006/relationships/hyperlink" Target="https://m.edsoo.ru/8bc3a5da" TargetMode="External"/><Relationship Id="rId338" Type="http://schemas.openxmlformats.org/officeDocument/2006/relationships/hyperlink" Target="https://m.edsoo.ru/8bc3a6f2" TargetMode="External"/><Relationship Id="rId339" Type="http://schemas.openxmlformats.org/officeDocument/2006/relationships/hyperlink" Target="https://m.edsoo.ru/8bc3a7f6" TargetMode="External"/><Relationship Id="rId340" Type="http://schemas.openxmlformats.org/officeDocument/2006/relationships/hyperlink" Target="https://m.edsoo.ru/8bc3a922" TargetMode="External"/><Relationship Id="rId341" Type="http://schemas.openxmlformats.org/officeDocument/2006/relationships/hyperlink" Target="https://m.edsoo.ru/8bc3aa58" TargetMode="External"/><Relationship Id="rId342" Type="http://schemas.openxmlformats.org/officeDocument/2006/relationships/hyperlink" Target="https://m.edsoo.ru/8bc3b6ba" TargetMode="External"/><Relationship Id="rId343" Type="http://schemas.openxmlformats.org/officeDocument/2006/relationships/hyperlink" Target="https://m.edsoo.ru/8bc3b7dc" TargetMode="External"/><Relationship Id="rId344" Type="http://schemas.openxmlformats.org/officeDocument/2006/relationships/hyperlink" Target="https://m.edsoo.ru/8bc3ace2" TargetMode="External"/><Relationship Id="rId345" Type="http://schemas.openxmlformats.org/officeDocument/2006/relationships/hyperlink" Target="https://m.edsoo.ru/8bc3b2f0" TargetMode="External"/><Relationship Id="rId346" Type="http://schemas.openxmlformats.org/officeDocument/2006/relationships/hyperlink" Target="https://m.edsoo.ru/8bc3b19c" TargetMode="External"/><Relationship Id="rId347" Type="http://schemas.openxmlformats.org/officeDocument/2006/relationships/hyperlink" Target="https://m.edsoo.ru/8bc3b53e" TargetMode="External"/><Relationship Id="rId348" Type="http://schemas.openxmlformats.org/officeDocument/2006/relationships/hyperlink" Target="https://m.edsoo.ru/8bc3ba0c" TargetMode="External"/><Relationship Id="rId349" Type="http://schemas.openxmlformats.org/officeDocument/2006/relationships/hyperlink" Target="https://m.edsoo.ru/8bc3be9e" TargetMode="External"/><Relationship Id="rId350" Type="http://schemas.openxmlformats.org/officeDocument/2006/relationships/hyperlink" Target="https://m.edsoo.ru/8bc3c57e" TargetMode="External"/><Relationship Id="rId351" Type="http://schemas.openxmlformats.org/officeDocument/2006/relationships/hyperlink" Target="https://m.edsoo.ru/8bc3c7cc" TargetMode="External"/><Relationship Id="rId352" Type="http://schemas.openxmlformats.org/officeDocument/2006/relationships/hyperlink" Target="https://m.edsoo.ru/8bc3c06a" TargetMode="External"/><Relationship Id="rId353" Type="http://schemas.openxmlformats.org/officeDocument/2006/relationships/hyperlink" Target="https://m.edsoo.ru/8bc3c984" TargetMode="External"/><Relationship Id="rId354" Type="http://schemas.openxmlformats.org/officeDocument/2006/relationships/hyperlink" Target="https://m.edsoo.ru/8bc3cc68" TargetMode="External"/><Relationship Id="rId355" Type="http://schemas.openxmlformats.org/officeDocument/2006/relationships/hyperlink" Target="https://m.edsoo.ru/8bc3cfa6" TargetMode="External"/><Relationship Id="rId356" Type="http://schemas.openxmlformats.org/officeDocument/2006/relationships/hyperlink" Target="https://m.edsoo.ru/8bc3d604" TargetMode="External"/><Relationship Id="rId357" Type="http://schemas.openxmlformats.org/officeDocument/2006/relationships/hyperlink" Target="https://m.edsoo.ru/8bc3d1cc" TargetMode="External"/><Relationship Id="rId358" Type="http://schemas.openxmlformats.org/officeDocument/2006/relationships/hyperlink" Target="https://m.edsoo.ru/8bc3d32a" TargetMode="External"/><Relationship Id="rId359" Type="http://schemas.openxmlformats.org/officeDocument/2006/relationships/hyperlink" Target="https://m.edsoo.ru/8bc3d44c" TargetMode="External"/><Relationship Id="rId360" Type="http://schemas.openxmlformats.org/officeDocument/2006/relationships/hyperlink" Target="https://m.edsoo.ru/8bc3d94c" TargetMode="External"/><Relationship Id="rId361" Type="http://schemas.openxmlformats.org/officeDocument/2006/relationships/hyperlink" Target="https://m.edsoo.ru/8bc3db22" TargetMode="External"/><Relationship Id="rId362" Type="http://schemas.openxmlformats.org/officeDocument/2006/relationships/hyperlink" Target="https://m.edsoo.ru/8bc3dcc6" TargetMode="External"/><Relationship Id="rId363" Type="http://schemas.openxmlformats.org/officeDocument/2006/relationships/hyperlink" Target="https://m.edsoo.ru/8bc3de56" TargetMode="External"/><Relationship Id="rId364" Type="http://schemas.openxmlformats.org/officeDocument/2006/relationships/hyperlink" Target="https://m.edsoo.ru/8bc3df82" TargetMode="External"/><Relationship Id="rId365" Type="http://schemas.openxmlformats.org/officeDocument/2006/relationships/hyperlink" Target="https://m.edsoo.ru/8bc3e356" TargetMode="External"/><Relationship Id="rId366" Type="http://schemas.openxmlformats.org/officeDocument/2006/relationships/hyperlink" Target="https://m.edsoo.ru/8bc3e450" TargetMode="External"/><Relationship Id="rId367" Type="http://schemas.openxmlformats.org/officeDocument/2006/relationships/hyperlink" Target="https://m.edsoo.ru/8bc3e55e" TargetMode="External"/><Relationship Id="rId368" Type="http://schemas.openxmlformats.org/officeDocument/2006/relationships/hyperlink" Target="https://m.edsoo.ru/8bc3f0f8" TargetMode="External"/><Relationship Id="rId369" Type="http://schemas.openxmlformats.org/officeDocument/2006/relationships/hyperlink" Target="https://m.edsoo.ru/8bc3f256" TargetMode="External"/><Relationship Id="rId370" Type="http://schemas.openxmlformats.org/officeDocument/2006/relationships/hyperlink" Target="https://m.edsoo.ru/8bc3f40e" TargetMode="External"/><Relationship Id="rId371" Type="http://schemas.openxmlformats.org/officeDocument/2006/relationships/hyperlink" Target="https://m.edsoo.ru/8bc3d83e" TargetMode="External"/><Relationship Id="rId372" Type="http://schemas.openxmlformats.org/officeDocument/2006/relationships/hyperlink" Target="https://m.edsoo.ru/8bc3eb80" TargetMode="External"/><Relationship Id="rId373" Type="http://schemas.openxmlformats.org/officeDocument/2006/relationships/hyperlink" Target="https://m.edsoo.ru/8bc3ec8e" TargetMode="External"/><Relationship Id="rId374" Type="http://schemas.openxmlformats.org/officeDocument/2006/relationships/hyperlink" Target="https://m.edsoo.ru/8bc3ede2" TargetMode="External"/><Relationship Id="rId375" Type="http://schemas.openxmlformats.org/officeDocument/2006/relationships/hyperlink" Target="https://m.edsoo.ru/8bc392ca" TargetMode="External"/><Relationship Id="rId376" Type="http://schemas.openxmlformats.org/officeDocument/2006/relationships/hyperlink" Target="https://m.edsoo.ru/8bc393d8" TargetMode="External"/><Relationship Id="rId377" Type="http://schemas.openxmlformats.org/officeDocument/2006/relationships/hyperlink" Target="https://m.edsoo.ru/8bc3f6d4" TargetMode="External"/><Relationship Id="rId378" Type="http://schemas.openxmlformats.org/officeDocument/2006/relationships/hyperlink" Target="https://m.edsoo.ru/8bc3f7e2" TargetMode="External"/><Relationship Id="rId379" Type="http://schemas.openxmlformats.org/officeDocument/2006/relationships/hyperlink" Target="https://m.edsoo.ru/8bc3f8f0" TargetMode="External"/><Relationship Id="rId380" Type="http://schemas.openxmlformats.org/officeDocument/2006/relationships/hyperlink" Target="https://m.edsoo.ru/8bc3fb48" TargetMode="External"/><Relationship Id="rId381" Type="http://schemas.openxmlformats.org/officeDocument/2006/relationships/hyperlink" Target="https://m.edsoo.ru/8bc3fcba" TargetMode="External"/><Relationship Id="rId382" Type="http://schemas.openxmlformats.org/officeDocument/2006/relationships/hyperlink" Target="https://m.edsoo.ru/8bc3fddc" TargetMode="External"/><Relationship Id="rId383" Type="http://schemas.openxmlformats.org/officeDocument/2006/relationships/hyperlink" Target="https://m.edsoo.ru/8bc3fef4" TargetMode="External"/><Relationship Id="rId384" Type="http://schemas.openxmlformats.org/officeDocument/2006/relationships/hyperlink" Target="https://m.edsoo.ru/8bc40584" TargetMode="External"/><Relationship Id="rId385" Type="http://schemas.openxmlformats.org/officeDocument/2006/relationships/hyperlink" Target="https://m.edsoo.ru/8bc40692" TargetMode="External"/><Relationship Id="rId386" Type="http://schemas.openxmlformats.org/officeDocument/2006/relationships/hyperlink" Target="https://m.edsoo.ru/8bc40ae8" TargetMode="External"/><Relationship Id="rId387" Type="http://schemas.openxmlformats.org/officeDocument/2006/relationships/hyperlink" Target="https://m.edsoo.ru/8bc40bec" TargetMode="External"/><Relationship Id="rId388" Type="http://schemas.openxmlformats.org/officeDocument/2006/relationships/hyperlink" Target="https://m.edsoo.ru/8bc40f48" TargetMode="External"/><Relationship Id="rId389" Type="http://schemas.openxmlformats.org/officeDocument/2006/relationships/hyperlink" Target="https://m.edsoo.ru/8bc4166e" TargetMode="External"/><Relationship Id="rId390" Type="http://schemas.openxmlformats.org/officeDocument/2006/relationships/hyperlink" Target="https://m.edsoo.ru/8bc417a4" TargetMode="External"/><Relationship Id="rId391" Type="http://schemas.openxmlformats.org/officeDocument/2006/relationships/hyperlink" Target="https://m.edsoo.ru/8bc418d0" TargetMode="External"/><Relationship Id="rId392" Type="http://schemas.openxmlformats.org/officeDocument/2006/relationships/hyperlink" Target="https://m.edsoo.ru/8bc41aec" TargetMode="External"/><Relationship Id="rId393" Type="http://schemas.openxmlformats.org/officeDocument/2006/relationships/hyperlink" Target="https://m.edsoo.ru/8bc41c18" TargetMode="External"/><Relationship Id="rId394" Type="http://schemas.openxmlformats.org/officeDocument/2006/relationships/hyperlink" Target="https://m.edsoo.ru/8bc41fd8" TargetMode="External"/><Relationship Id="rId395" Type="http://schemas.openxmlformats.org/officeDocument/2006/relationships/hyperlink" Target="https://m.edsoo.ru/8bc41d6c" TargetMode="External"/><Relationship Id="rId396" Type="http://schemas.openxmlformats.org/officeDocument/2006/relationships/hyperlink" Target="https://m.edsoo.ru/8bc41ea2" TargetMode="External"/><Relationship Id="rId397" Type="http://schemas.openxmlformats.org/officeDocument/2006/relationships/hyperlink" Target="https://m.edsoo.ru/8bc44328" TargetMode="External"/><Relationship Id="rId398" Type="http://schemas.openxmlformats.org/officeDocument/2006/relationships/hyperlink" Target="https://m.edsoo.ru/8bc44580" TargetMode="External"/><Relationship Id="rId399" Type="http://schemas.openxmlformats.org/officeDocument/2006/relationships/hyperlink" Target="https://m.edsoo.ru/8bc421fe" TargetMode="External"/><Relationship Id="rId400" Type="http://schemas.openxmlformats.org/officeDocument/2006/relationships/hyperlink" Target="https://m.edsoo.ru/8bc42618" TargetMode="External"/><Relationship Id="rId401" Type="http://schemas.openxmlformats.org/officeDocument/2006/relationships/hyperlink" Target="https://m.edsoo.ru/8bc4273a" TargetMode="External"/><Relationship Id="rId402" Type="http://schemas.openxmlformats.org/officeDocument/2006/relationships/hyperlink" Target="https://m.edsoo.ru/8bc4285c" TargetMode="External"/><Relationship Id="rId403" Type="http://schemas.openxmlformats.org/officeDocument/2006/relationships/hyperlink" Target="https://m.edsoo.ru/8bc4297e" TargetMode="External"/><Relationship Id="rId404" Type="http://schemas.openxmlformats.org/officeDocument/2006/relationships/hyperlink" Target="https://m.edsoo.ru/8bc42b9a" TargetMode="External"/><Relationship Id="rId405" Type="http://schemas.openxmlformats.org/officeDocument/2006/relationships/hyperlink" Target="https://m.edsoo.ru/8bc42d3e" TargetMode="External"/><Relationship Id="rId406" Type="http://schemas.openxmlformats.org/officeDocument/2006/relationships/hyperlink" Target="https://m.edsoo.ru/8bc42e4c" TargetMode="External"/><Relationship Id="rId407" Type="http://schemas.openxmlformats.org/officeDocument/2006/relationships/hyperlink" Target="https://m.edsoo.ru/8bc430ea" TargetMode="External"/><Relationship Id="rId408" Type="http://schemas.openxmlformats.org/officeDocument/2006/relationships/hyperlink" Target="https://m.edsoo.ru/8bc4336a" TargetMode="External"/><Relationship Id="rId409" Type="http://schemas.openxmlformats.org/officeDocument/2006/relationships/hyperlink" Target="https://m.edsoo.ru/8bc434be" TargetMode="External"/><Relationship Id="rId410" Type="http://schemas.openxmlformats.org/officeDocument/2006/relationships/hyperlink" Target="https://m.edsoo.ru/8bc43658" TargetMode="External"/><Relationship Id="rId411" Type="http://schemas.openxmlformats.org/officeDocument/2006/relationships/hyperlink" Target="https://m.edsoo.ru/8bc43770" TargetMode="External"/><Relationship Id="rId412" Type="http://schemas.openxmlformats.org/officeDocument/2006/relationships/hyperlink" Target="https://m.edsoo.ru/8bc45fe8" TargetMode="External"/><Relationship Id="rId413" Type="http://schemas.openxmlformats.org/officeDocument/2006/relationships/hyperlink" Target="https://m.edsoo.ru/8bc4387e" TargetMode="External"/><Relationship Id="rId414" Type="http://schemas.openxmlformats.org/officeDocument/2006/relationships/hyperlink" Target="https://m.edsoo.ru/8bc43982" TargetMode="External"/><Relationship Id="rId415" Type="http://schemas.openxmlformats.org/officeDocument/2006/relationships/hyperlink" Target="https://m.edsoo.ru/8bc43a9a" TargetMode="External"/><Relationship Id="rId416" Type="http://schemas.openxmlformats.org/officeDocument/2006/relationships/hyperlink" Target="https://m.edsoo.ru/8bc43bb2" TargetMode="External"/><Relationship Id="rId417" Type="http://schemas.openxmlformats.org/officeDocument/2006/relationships/hyperlink" Target="https://m.edsoo.ru/8bc43e3c" TargetMode="External"/><Relationship Id="rId418" Type="http://schemas.openxmlformats.org/officeDocument/2006/relationships/hyperlink" Target="https://m.edsoo.ru/8bc43fcc" TargetMode="External"/><Relationship Id="rId419" Type="http://schemas.openxmlformats.org/officeDocument/2006/relationships/hyperlink" Target="https://m.edsoo.ru/8bc440e4" TargetMode="External"/><Relationship Id="rId420" Type="http://schemas.openxmlformats.org/officeDocument/2006/relationships/hyperlink" Target="https://m.edsoo.ru/8bc449ea" TargetMode="External"/><Relationship Id="rId421" Type="http://schemas.openxmlformats.org/officeDocument/2006/relationships/hyperlink" Target="https://m.edsoo.ru/8bc44bca" TargetMode="External"/><Relationship Id="rId422" Type="http://schemas.openxmlformats.org/officeDocument/2006/relationships/hyperlink" Target="https://m.edsoo.ru/8bc44d00" TargetMode="External"/><Relationship Id="rId423" Type="http://schemas.openxmlformats.org/officeDocument/2006/relationships/hyperlink" Target="https://m.edsoo.ru/8bc44e0e" TargetMode="External"/><Relationship Id="rId424" Type="http://schemas.openxmlformats.org/officeDocument/2006/relationships/hyperlink" Target="https://m.edsoo.ru/8bc45034" TargetMode="External"/><Relationship Id="rId425" Type="http://schemas.openxmlformats.org/officeDocument/2006/relationships/hyperlink" Target="https://m.edsoo.ru/8bc4514c" TargetMode="External"/><Relationship Id="rId426" Type="http://schemas.openxmlformats.org/officeDocument/2006/relationships/hyperlink" Target="https://m.edsoo.ru/8bc45264" TargetMode="External"/><Relationship Id="rId427" Type="http://schemas.openxmlformats.org/officeDocument/2006/relationships/hyperlink" Target="https://m.edsoo.ru/8bc45372" TargetMode="External"/><Relationship Id="rId428" Type="http://schemas.openxmlformats.org/officeDocument/2006/relationships/hyperlink" Target="https://m.edsoo.ru/8bc454f8" TargetMode="External"/><Relationship Id="rId429" Type="http://schemas.openxmlformats.org/officeDocument/2006/relationships/hyperlink" Target="https://m.edsoo.ru/8bc4561a" TargetMode="External"/><Relationship Id="rId430" Type="http://schemas.openxmlformats.org/officeDocument/2006/relationships/hyperlink" Target="https://m.edsoo.ru/8bc45a52" TargetMode="External"/><Relationship Id="rId431" Type="http://schemas.openxmlformats.org/officeDocument/2006/relationships/hyperlink" Target="https://m.edsoo.ru/8bc45b92" TargetMode="External"/><Relationship Id="rId432" Type="http://schemas.openxmlformats.org/officeDocument/2006/relationships/hyperlink" Target="https://m.edsoo.ru/8bc45ca0" TargetMode="External"/><Relationship Id="rId433" Type="http://schemas.openxmlformats.org/officeDocument/2006/relationships/hyperlink" Target="https://m.edsoo.ru/8bc45dae" TargetMode="External"/><Relationship Id="rId434" Type="http://schemas.openxmlformats.org/officeDocument/2006/relationships/hyperlink" Target="https://m.edsoo.ru/8bc45ed0" TargetMode="External"/><Relationship Id="rId435" Type="http://schemas.openxmlformats.org/officeDocument/2006/relationships/hyperlink" Target="https://m.edsoo.ru/8bc46146" TargetMode="External"/><Relationship Id="rId436" Type="http://schemas.openxmlformats.org/officeDocument/2006/relationships/hyperlink" Target="https://m.edsoo.ru/8bc46254" TargetMode="External"/><Relationship Id="rId437" Type="http://schemas.openxmlformats.org/officeDocument/2006/relationships/hyperlink" Target="https://m.edsoo.ru/8bc4648e" TargetMode="External"/><Relationship Id="rId438" Type="http://schemas.openxmlformats.org/officeDocument/2006/relationships/hyperlink" Target="https://m.edsoo.ru/8bc465a6" TargetMode="External"/><Relationship Id="rId439" Type="http://schemas.openxmlformats.org/officeDocument/2006/relationships/hyperlink" Target="https://m.edsoo.ru/8bc466aa" TargetMode="External"/><Relationship Id="rId440" Type="http://schemas.openxmlformats.org/officeDocument/2006/relationships/hyperlink" Target="https://m.edsoo.ru/8bc4636c" TargetMode="External"/><Relationship Id="rId441" Type="http://schemas.openxmlformats.org/officeDocument/2006/relationships/hyperlink" Target="https://m.edsoo.ru/8bc467ae" TargetMode="External"/><Relationship Id="rId442" Type="http://schemas.openxmlformats.org/officeDocument/2006/relationships/hyperlink" Target="https://m.edsoo.ru/8bc46a7e" TargetMode="External"/><Relationship Id="rId443" Type="http://schemas.openxmlformats.org/officeDocument/2006/relationships/hyperlink" Target="https://m.edsoo.ru/8bc46c9a" TargetMode="External"/><Relationship Id="rId444" Type="http://schemas.openxmlformats.org/officeDocument/2006/relationships/hyperlink" Target="https://m.edsoo.ru/8bc4749c" TargetMode="External"/><Relationship Id="rId445" Type="http://schemas.openxmlformats.org/officeDocument/2006/relationships/hyperlink" Target="https://m.edsoo.ru/8bc46db2" TargetMode="External"/><Relationship Id="rId446" Type="http://schemas.openxmlformats.org/officeDocument/2006/relationships/hyperlink" Target="https://m.edsoo.ru/8bc46ed4" TargetMode="External"/><Relationship Id="rId447" Type="http://schemas.openxmlformats.org/officeDocument/2006/relationships/hyperlink" Target="https://m.edsoo.ru/8bc4728a" TargetMode="External"/><Relationship Id="rId448" Type="http://schemas.openxmlformats.org/officeDocument/2006/relationships/hyperlink" Target="https://m.edsoo.ru/8bc47398" TargetMode="External"/><Relationship Id="rId449" Type="http://schemas.openxmlformats.org/officeDocument/2006/relationships/hyperlink" Target="https://m.edsoo.ru/8bc408c2" TargetMode="External"/><Relationship Id="rId450" Type="http://schemas.openxmlformats.org/officeDocument/2006/relationships/hyperlink" Target="https://m.edsoo.ru/8bc409d0" TargetMode="External"/><Relationship Id="rId451" Type="http://schemas.openxmlformats.org/officeDocument/2006/relationships/hyperlink" Target="https://m.edsoo.ru/8bc475aa" TargetMode="External"/><Relationship Id="rId452" Type="http://schemas.openxmlformats.org/officeDocument/2006/relationships/hyperlink" Target="https://m.edsoo.ru/8bc476c2" TargetMode="External"/><Relationship Id="rId453" Type="http://schemas.openxmlformats.org/officeDocument/2006/relationships/numbering" Target="numbering.xml"/><Relationship Id="rId454" Type="http://schemas.openxmlformats.org/officeDocument/2006/relationships/fontTable" Target="fontTable.xml"/><Relationship Id="rId4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LibreOffice/7.0.6.2$Linux_X86_64 LibreOffice_project/00$Build-2</Application>
  <AppVersion>15.0000</AppVersion>
  <Pages>201</Pages>
  <Words>26717</Words>
  <Characters>183335</Characters>
  <CharactersWithSpaces>209426</CharactersWithSpaces>
  <Paragraphs>4697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2025-09-19T10:37:22Z</dcterms:modified>
  <cp:revision>1</cp:revision>
  <dc:subject/>
  <dc:title/>
</cp:coreProperties>
</file>