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8B9F3" w14:textId="07CE6F21" w:rsidR="00283AE5" w:rsidRPr="004E04DA" w:rsidRDefault="004E04DA">
      <w:pPr>
        <w:spacing w:after="0"/>
        <w:ind w:left="12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665819E8" wp14:editId="27D12EFA">
            <wp:extent cx="6325813" cy="9404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808" cy="942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255E7" w14:textId="77777777" w:rsidR="00283AE5" w:rsidRPr="004E04DA" w:rsidRDefault="00283AE5">
      <w:pPr>
        <w:spacing w:after="0"/>
        <w:ind w:left="120"/>
        <w:rPr>
          <w:lang w:val="ru-RU"/>
        </w:rPr>
        <w:sectPr w:rsidR="00283AE5" w:rsidRPr="004E04D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0" w:name="block-711596781"/>
      <w:bookmarkStart w:id="1" w:name="_GoBack"/>
      <w:bookmarkEnd w:id="0"/>
      <w:bookmarkEnd w:id="1"/>
    </w:p>
    <w:p w14:paraId="5016425A" w14:textId="77777777" w:rsidR="00283AE5" w:rsidRPr="004E04DA" w:rsidRDefault="00436740">
      <w:pPr>
        <w:spacing w:after="0" w:line="264" w:lineRule="exact"/>
        <w:ind w:left="120"/>
        <w:jc w:val="center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0FC62D2" w14:textId="77777777" w:rsidR="00283AE5" w:rsidRPr="004E04DA" w:rsidRDefault="0043674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учебного курса «Алгебра» на уровень основного общего образования для обучающихся 7–9-х классов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«Многопрофильная полилингвальная школа №9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разработана в соответствии с требованиями:</w:t>
      </w:r>
    </w:p>
    <w:p w14:paraId="6D67C9E2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14:paraId="41B8DAC3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14:paraId="6BAD535D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Минпросвещения от 18.05.2023 № 370 «Об утверждении федеральной образовательной программы основного общего образования»;</w:t>
      </w:r>
    </w:p>
    <w:p w14:paraId="7363FF88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14:paraId="5E4F0236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14:paraId="1814AA8F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14:paraId="6BDFFABA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математического образования, утвержденной распоряжением Правительства от 24.12.2013 № 2506-р;</w:t>
      </w:r>
    </w:p>
    <w:p w14:paraId="0AA2960E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плана основного общего образования, утвержденного приказом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Многопрофильная полилингвальная школа №9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01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.2025 № 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 внесении изменений в основную образовательную программу основного общего образования»;</w:t>
      </w:r>
    </w:p>
    <w:p w14:paraId="1A633A88" w14:textId="77777777" w:rsidR="00283AE5" w:rsidRPr="004E04DA" w:rsidRDefault="00436740">
      <w:pPr>
        <w:numPr>
          <w:ilvl w:val="0"/>
          <w:numId w:val="1"/>
        </w:numPr>
        <w:spacing w:beforeAutospacing="1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рабочей программы учебного курса «Алгебра», который входит в состав учебного 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«Математика».</w:t>
      </w:r>
    </w:p>
    <w:p w14:paraId="6BC923A8" w14:textId="77777777" w:rsidR="00283AE5" w:rsidRPr="004E04DA" w:rsidRDefault="0043674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Многопрофильная полилингвальная школа №9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1E69E356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5F432518" w14:textId="77777777" w:rsidR="00283AE5" w:rsidRPr="004E04DA" w:rsidRDefault="00283AE5">
      <w:pPr>
        <w:spacing w:after="0" w:line="264" w:lineRule="exact"/>
        <w:ind w:left="120"/>
        <w:jc w:val="both"/>
        <w:rPr>
          <w:sz w:val="28"/>
          <w:szCs w:val="28"/>
          <w:lang w:val="ru-RU"/>
        </w:rPr>
      </w:pPr>
    </w:p>
    <w:p w14:paraId="2DF2F52B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szCs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</w:t>
      </w:r>
      <w:r w:rsidRPr="004E04DA">
        <w:rPr>
          <w:rFonts w:ascii="Times New Roman" w:hAnsi="Times New Roman"/>
          <w:color w:val="000000"/>
          <w:sz w:val="28"/>
          <w:lang w:val="ru-RU"/>
        </w:rPr>
        <w:t>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5CB4383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8DDFF76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479E050B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</w:t>
      </w:r>
      <w:r w:rsidRPr="004E04DA">
        <w:rPr>
          <w:rFonts w:ascii="Times New Roman" w:hAnsi="Times New Roman"/>
          <w:color w:val="000000"/>
          <w:sz w:val="28"/>
          <w:lang w:val="ru-RU"/>
        </w:rPr>
        <w:lastRenderedPageBreak/>
        <w:t>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4345329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6670F6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AC6D582" w14:textId="77777777" w:rsidR="00283AE5" w:rsidRPr="004E04DA" w:rsidRDefault="00436740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88e7274f-146c-45cf-bb6c-0aa84ae038d1"/>
      <w:r w:rsidRPr="004E04DA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Start w:id="3" w:name="block-711596791"/>
      <w:bookmarkStart w:id="4" w:name="block-71159679"/>
      <w:bookmarkEnd w:id="2"/>
      <w:bookmarkEnd w:id="3"/>
      <w:bookmarkEnd w:id="4"/>
    </w:p>
    <w:p w14:paraId="28F9B611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ECA7BDA" w14:textId="77777777" w:rsidR="00283AE5" w:rsidRPr="004E04DA" w:rsidRDefault="0043674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14:paraId="08FE0D3A" w14:textId="77777777" w:rsidR="00283AE5" w:rsidRDefault="00436740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Математика. Алгебра: 7-й класс: базовый уровень: учебник;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15-е издание, переработанное </w:t>
      </w:r>
      <w:proofErr w:type="gramStart"/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gramEnd"/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Макарычев Ю.Н., Миндюк Н.Г., Нешков К.И. и другие; под ред. </w:t>
      </w:r>
      <w:r>
        <w:rPr>
          <w:rFonts w:ascii="Times New Roman" w:hAnsi="Times New Roman" w:cs="Times New Roman"/>
          <w:color w:val="000000"/>
          <w:sz w:val="28"/>
          <w:szCs w:val="28"/>
        </w:rPr>
        <w:t>Теляковского С.А., Акционерное общество «Издательство "Просвещение"»;</w:t>
      </w:r>
    </w:p>
    <w:p w14:paraId="154E11EF" w14:textId="77777777" w:rsidR="00283AE5" w:rsidRDefault="00436740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Математика. Алгебра: 8-й класс: базовый уровень: учебник;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16-е издание, переработанное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gramEnd"/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Макарычев Ю.Н., Миндюк Н.Г., Нешков К.И. и другие; под ред. </w:t>
      </w:r>
      <w:r>
        <w:rPr>
          <w:rFonts w:ascii="Times New Roman" w:hAnsi="Times New Roman" w:cs="Times New Roman"/>
          <w:color w:val="000000"/>
          <w:sz w:val="28"/>
          <w:szCs w:val="28"/>
        </w:rPr>
        <w:t>Теляковского С.А., Акционерное общество «Издательство "Просвещение"»;</w:t>
      </w:r>
    </w:p>
    <w:p w14:paraId="6F12C993" w14:textId="77777777" w:rsidR="00283AE5" w:rsidRDefault="00436740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Математика. Алгебра: 9-й класс: базовый уровень: учебник;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15-е издание, переработанное </w:t>
      </w:r>
      <w:proofErr w:type="gramStart"/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proofErr w:type="gramEnd"/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Макарычев Ю.Н., Миндюк Н.Г., Нешков К.И. и другие; под ред. </w:t>
      </w:r>
      <w:r>
        <w:rPr>
          <w:rFonts w:ascii="Times New Roman" w:hAnsi="Times New Roman" w:cs="Times New Roman"/>
          <w:color w:val="000000"/>
          <w:sz w:val="28"/>
          <w:szCs w:val="28"/>
        </w:rPr>
        <w:t>Теляковского С.А., Акционерное общество «Издательство "Просвещение"»;</w:t>
      </w:r>
    </w:p>
    <w:p w14:paraId="3ECBFEBE" w14:textId="77777777" w:rsidR="00283AE5" w:rsidRPr="004E04DA" w:rsidRDefault="0043674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283AE5" w:rsidRPr="004E04D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E0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</w:t>
      </w:r>
    </w:p>
    <w:p w14:paraId="32F8A00F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7211B8C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1C2A70E6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339F362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013AC98D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752DC9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50E694A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38E1CE9E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49C0583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7305277E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_Toc124426221"/>
      <w:bookmarkEnd w:id="5"/>
    </w:p>
    <w:p w14:paraId="27C91419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814B85B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7DF15A8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2F2A6387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8390957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bookmarkStart w:id="6" w:name="_Toc124426222"/>
      <w:bookmarkEnd w:id="6"/>
      <w:r w:rsidRPr="004E04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F27F32C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0AA8AB0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3B6602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69255A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6ED0A6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3EB54C1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E04DA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4C33ED8F" w14:textId="77777777" w:rsidR="00283AE5" w:rsidRPr="004E04DA" w:rsidRDefault="00283AE5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F2D686D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0C0C29DE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49AEDE53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493E43A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48A76940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597D9078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11C2BBA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70C65A21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47CA2D9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C7FFFE0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5881230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202E7ECD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2C33D44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0712156D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BCCA128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44F5BF7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0387E3CF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4E04DA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0F3B1DD8" w14:textId="77777777" w:rsidR="00283AE5" w:rsidRPr="004E04DA" w:rsidRDefault="00283AE5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9F4B04C" w14:textId="77777777" w:rsidR="00283AE5" w:rsidRPr="004E04DA" w:rsidRDefault="00283AE5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B1C42BA" w14:textId="77777777" w:rsidR="00283AE5" w:rsidRPr="004E04DA" w:rsidRDefault="00283AE5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638C1B9" w14:textId="77777777" w:rsidR="00283AE5" w:rsidRPr="004E04DA" w:rsidRDefault="00283AE5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A6C9C44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73B3B02C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4F7A6F29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707566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5F89A2F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E3D2AB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4B9C20D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FA4D60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bookmarkStart w:id="7" w:name="_Toc124426230"/>
      <w:bookmarkEnd w:id="7"/>
      <w:r w:rsidRPr="004E04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1B4E44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03A54D2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778EC70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3B77732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70886305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B4BB33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62267315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7819D85F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28EBC5C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8DCD50A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4E04D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E04DA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4E04DA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4E04DA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4E04DA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1AE59C47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5A919BF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E04DA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734D98F0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E04DA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02F12667" w14:textId="77777777" w:rsidR="00283AE5" w:rsidRPr="004E04DA" w:rsidRDefault="00436740">
      <w:pPr>
        <w:spacing w:after="0"/>
        <w:ind w:firstLine="600"/>
        <w:jc w:val="both"/>
        <w:rPr>
          <w:lang w:val="ru-RU"/>
        </w:rPr>
        <w:sectPr w:rsidR="00283AE5" w:rsidRPr="004E04D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E04DA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bookmarkStart w:id="8" w:name="block-711596801"/>
      <w:bookmarkStart w:id="9" w:name="block-71159680"/>
      <w:bookmarkEnd w:id="8"/>
      <w:bookmarkEnd w:id="9"/>
    </w:p>
    <w:p w14:paraId="785AF097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53CCD362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73D63130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29EF6D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12D3258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E04D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495297E9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09A9B8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64CD09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BEA650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A32A9BD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4A69C97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6D21A0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53D823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3B8711D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5D81ACE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E8956A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75CE54C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796555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D54D3BB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</w:t>
      </w:r>
      <w:r w:rsidRPr="004E04DA">
        <w:rPr>
          <w:rFonts w:ascii="Times New Roman" w:hAnsi="Times New Roman"/>
          <w:color w:val="000000"/>
          <w:sz w:val="28"/>
          <w:lang w:val="ru-RU"/>
        </w:rPr>
        <w:lastRenderedPageBreak/>
        <w:t>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A4B80B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D95561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5140B3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CFE2D0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E12DB75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479F709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060704D1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65072CF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67514178" w14:textId="77777777" w:rsidR="00283AE5" w:rsidRDefault="0043674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349835E" w14:textId="77777777" w:rsidR="00283AE5" w:rsidRPr="004E04DA" w:rsidRDefault="0043674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64180C5" w14:textId="77777777" w:rsidR="00283AE5" w:rsidRPr="004E04DA" w:rsidRDefault="0043674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9F5D451" w14:textId="77777777" w:rsidR="00283AE5" w:rsidRPr="004E04DA" w:rsidRDefault="0043674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6DEFD98" w14:textId="77777777" w:rsidR="00283AE5" w:rsidRPr="004E04DA" w:rsidRDefault="0043674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3B385B6" w14:textId="77777777" w:rsidR="00283AE5" w:rsidRPr="004E04DA" w:rsidRDefault="0043674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91D7AA0" w14:textId="77777777" w:rsidR="00283AE5" w:rsidRPr="004E04DA" w:rsidRDefault="0043674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AF607FE" w14:textId="77777777" w:rsidR="00283AE5" w:rsidRDefault="0043674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B9D7A21" w14:textId="77777777" w:rsidR="00283AE5" w:rsidRPr="004E04DA" w:rsidRDefault="0043674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36342B1" w14:textId="77777777" w:rsidR="00283AE5" w:rsidRPr="004E04DA" w:rsidRDefault="0043674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</w:t>
      </w:r>
      <w:r w:rsidRPr="004E04DA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математического объекта, зависимостей объектов между собой;</w:t>
      </w:r>
    </w:p>
    <w:p w14:paraId="72026022" w14:textId="77777777" w:rsidR="00283AE5" w:rsidRPr="004E04DA" w:rsidRDefault="0043674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02EDE67" w14:textId="77777777" w:rsidR="00283AE5" w:rsidRPr="004E04DA" w:rsidRDefault="0043674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116FE8C" w14:textId="77777777" w:rsidR="00283AE5" w:rsidRDefault="0043674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A2FEE44" w14:textId="77777777" w:rsidR="00283AE5" w:rsidRPr="004E04DA" w:rsidRDefault="0043674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BD48364" w14:textId="77777777" w:rsidR="00283AE5" w:rsidRPr="004E04DA" w:rsidRDefault="0043674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2C16CB8" w14:textId="77777777" w:rsidR="00283AE5" w:rsidRPr="004E04DA" w:rsidRDefault="0043674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1749D12" w14:textId="77777777" w:rsidR="00283AE5" w:rsidRPr="004E04DA" w:rsidRDefault="0043674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1BA874B" w14:textId="77777777" w:rsidR="00283AE5" w:rsidRDefault="0043674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BE51439" w14:textId="77777777" w:rsidR="00283AE5" w:rsidRPr="004E04DA" w:rsidRDefault="0043674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E45AF96" w14:textId="77777777" w:rsidR="00283AE5" w:rsidRPr="004E04DA" w:rsidRDefault="0043674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26E0860" w14:textId="77777777" w:rsidR="00283AE5" w:rsidRPr="004E04DA" w:rsidRDefault="0043674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2442084" w14:textId="77777777" w:rsidR="00283AE5" w:rsidRPr="004E04DA" w:rsidRDefault="0043674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AA05964" w14:textId="77777777" w:rsidR="00283AE5" w:rsidRPr="004E04DA" w:rsidRDefault="0043674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49251AF" w14:textId="77777777" w:rsidR="00283AE5" w:rsidRPr="004E04DA" w:rsidRDefault="0043674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C545FD2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BECCC6F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66BB3A9" w14:textId="77777777" w:rsidR="00283AE5" w:rsidRPr="004E04DA" w:rsidRDefault="0043674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CD8459F" w14:textId="77777777" w:rsidR="00283AE5" w:rsidRDefault="0043674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Самоконтроль, эмоциональный интеллект:</w:t>
      </w:r>
    </w:p>
    <w:p w14:paraId="2FF3958B" w14:textId="77777777" w:rsidR="00283AE5" w:rsidRPr="004E04DA" w:rsidRDefault="0043674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EBCB27D" w14:textId="77777777" w:rsidR="00283AE5" w:rsidRPr="004E04DA" w:rsidRDefault="0043674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81839B5" w14:textId="77777777" w:rsidR="00283AE5" w:rsidRPr="004E04DA" w:rsidRDefault="0043674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46A957D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37F5DA37" w14:textId="77777777" w:rsidR="00283AE5" w:rsidRPr="004E04DA" w:rsidRDefault="00436740">
      <w:pPr>
        <w:spacing w:after="0" w:line="264" w:lineRule="exact"/>
        <w:ind w:left="12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DC148EB" w14:textId="77777777" w:rsidR="00283AE5" w:rsidRPr="004E04DA" w:rsidRDefault="00283AE5">
      <w:pPr>
        <w:spacing w:after="0" w:line="264" w:lineRule="exact"/>
        <w:ind w:left="120"/>
        <w:jc w:val="both"/>
        <w:rPr>
          <w:lang w:val="ru-RU"/>
        </w:rPr>
      </w:pPr>
    </w:p>
    <w:p w14:paraId="2B17508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bookmarkStart w:id="10" w:name="_Toc124426234"/>
      <w:bookmarkEnd w:id="10"/>
      <w:r w:rsidRPr="004E04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8789638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_Toc124426235"/>
      <w:bookmarkEnd w:id="11"/>
    </w:p>
    <w:p w14:paraId="0527BA0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017CC7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0C0D01F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6A108AA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7A3745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74B41C3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3CABD45B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26FE877E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0DA0BDD9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6A9FF5D6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_Toc124426236"/>
      <w:bookmarkEnd w:id="12"/>
    </w:p>
    <w:p w14:paraId="15A701F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3021CF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431D31B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52088C4C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CFB2B8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3AC0E34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14DC1ED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5B9713B6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14:paraId="4DDC1A83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_Toc124426237"/>
      <w:bookmarkEnd w:id="13"/>
    </w:p>
    <w:p w14:paraId="0FF1F4ED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04DD9B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55A58B4E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4ADE2306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46F28867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6167AE7C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619DA76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782D25BD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_Toc124426238"/>
      <w:bookmarkEnd w:id="14"/>
    </w:p>
    <w:p w14:paraId="770DAA6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24E730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4E04DA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4E04DA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769EBB8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28C7BBD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2273D1E9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50489FB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0D24725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A446B25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5" w:name="_Toc124426240"/>
      <w:bookmarkEnd w:id="15"/>
    </w:p>
    <w:p w14:paraId="3DCF52F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5AEB67B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2A9B63F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265738C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7B28E9CD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_Toc124426241"/>
      <w:bookmarkEnd w:id="16"/>
    </w:p>
    <w:p w14:paraId="6B9E455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1D651B4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0609240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lastRenderedPageBreak/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27B919BC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031D035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0B14C884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_Toc124426242"/>
      <w:bookmarkEnd w:id="17"/>
    </w:p>
    <w:p w14:paraId="375D292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BFF91CD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66892037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5A5C76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3DFAA1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268BF404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_Toc124426243"/>
      <w:bookmarkEnd w:id="18"/>
    </w:p>
    <w:p w14:paraId="621D0CE0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F83DBE6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5097B6F5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6752BBE1" w14:textId="77777777" w:rsidR="00283AE5" w:rsidRPr="004E04DA" w:rsidRDefault="004367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4E04D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4E04DA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4E04D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E04DA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6BFE8FA3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04D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FD94572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_Toc124426245"/>
      <w:bookmarkEnd w:id="19"/>
    </w:p>
    <w:p w14:paraId="6D49E92C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783371E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0FE656BD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29A4629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438260E5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7BCC0E66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0" w:name="_Toc124426246"/>
      <w:bookmarkEnd w:id="20"/>
    </w:p>
    <w:p w14:paraId="5E515DC2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286BB4F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35CCABC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7E5CDE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lastRenderedPageBreak/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617DE26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CB20E2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45D4D5EA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11F484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78239BB5" w14:textId="77777777" w:rsidR="00283AE5" w:rsidRPr="004E04DA" w:rsidRDefault="00283AE5">
      <w:pPr>
        <w:spacing w:after="0" w:line="264" w:lineRule="exact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1" w:name="_Toc124426247"/>
      <w:bookmarkEnd w:id="21"/>
    </w:p>
    <w:p w14:paraId="0919748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097352F" w14:textId="77777777" w:rsidR="00283AE5" w:rsidRPr="004E04DA" w:rsidRDefault="00436740">
      <w:pPr>
        <w:spacing w:after="0" w:line="360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E04DA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4E04DA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33E00805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34A06748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08A7093B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B19C845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7724BC81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4E04DA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7609EF7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</w:pPr>
      <w:r w:rsidRPr="004E04DA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30BF5E8C" w14:textId="77777777" w:rsidR="00283AE5" w:rsidRPr="004E04DA" w:rsidRDefault="00436740">
      <w:pPr>
        <w:spacing w:after="0" w:line="264" w:lineRule="exact"/>
        <w:ind w:firstLine="600"/>
        <w:jc w:val="both"/>
        <w:rPr>
          <w:lang w:val="ru-RU"/>
        </w:rPr>
        <w:sectPr w:rsidR="00283AE5" w:rsidRPr="004E04D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E04DA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block-71159675"/>
      <w:bookmarkStart w:id="23" w:name="block-711596751"/>
      <w:bookmarkStart w:id="24" w:name="_Toc124426249"/>
      <w:bookmarkEnd w:id="22"/>
      <w:bookmarkEnd w:id="23"/>
      <w:bookmarkEnd w:id="24"/>
    </w:p>
    <w:p w14:paraId="389ADB28" w14:textId="77777777" w:rsidR="00283AE5" w:rsidRDefault="00436740">
      <w:pPr>
        <w:spacing w:after="0"/>
        <w:ind w:left="120"/>
      </w:pPr>
      <w:r w:rsidRPr="004E04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7D64D26" w14:textId="77777777" w:rsidR="00283AE5" w:rsidRDefault="004367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106" w:type="dxa"/>
        <w:tblInd w:w="-521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00"/>
        <w:gridCol w:w="5797"/>
        <w:gridCol w:w="1250"/>
        <w:gridCol w:w="1784"/>
        <w:gridCol w:w="1716"/>
        <w:gridCol w:w="2959"/>
      </w:tblGrid>
      <w:tr w:rsidR="00283AE5" w14:paraId="0F7E8E1E" w14:textId="77777777">
        <w:trPr>
          <w:trHeight w:val="144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A6672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1913BC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5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6D17D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D6F791B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4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5F2B4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C9A76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283AE5" w14:paraId="1BB1C46E" w14:textId="77777777">
        <w:trPr>
          <w:trHeight w:val="144"/>
        </w:trPr>
        <w:tc>
          <w:tcPr>
            <w:tcW w:w="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EC1EF" w14:textId="77777777" w:rsidR="00283AE5" w:rsidRDefault="00283AE5">
            <w:pPr>
              <w:widowControl w:val="0"/>
            </w:pPr>
          </w:p>
        </w:tc>
        <w:tc>
          <w:tcPr>
            <w:tcW w:w="5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2A7AC" w14:textId="77777777" w:rsidR="00283AE5" w:rsidRDefault="00283AE5">
            <w:pPr>
              <w:widowControl w:val="0"/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72DA6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CF340A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2B57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E77BEC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A0C56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0825F9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2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7622" w14:textId="77777777" w:rsidR="00283AE5" w:rsidRDefault="00283AE5">
            <w:pPr>
              <w:widowControl w:val="0"/>
            </w:pPr>
          </w:p>
        </w:tc>
      </w:tr>
      <w:tr w:rsidR="00283AE5" w:rsidRPr="00441E52" w14:paraId="67AB335E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96DC8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53F84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264B9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EE8C4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4A60F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354DC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AE5" w:rsidRPr="00441E52" w14:paraId="41DA57B3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E86E0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8FE2A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B7357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4A187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5987A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75165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AE5" w:rsidRPr="00441E52" w14:paraId="7179E13B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336DB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C5EAE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8FB14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4D4C7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3BE12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F81F8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AE5" w:rsidRPr="00441E52" w14:paraId="241246AB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281FA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1433E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D58E5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82BF2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ACC57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DEEE3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AE5" w:rsidRPr="00441E52" w14:paraId="45F1112B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DDD8B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90C04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ECC4C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04717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42222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E57F5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83AE5" w14:paraId="325C995B" w14:textId="77777777">
        <w:trPr>
          <w:trHeight w:val="144"/>
        </w:trPr>
        <w:tc>
          <w:tcPr>
            <w:tcW w:w="6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C7D2E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3064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C4EA2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182AE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F2148" w14:textId="77777777" w:rsidR="00283AE5" w:rsidRDefault="00283AE5">
            <w:pPr>
              <w:widowControl w:val="0"/>
            </w:pPr>
          </w:p>
        </w:tc>
      </w:tr>
    </w:tbl>
    <w:p w14:paraId="2573F580" w14:textId="77777777" w:rsidR="00283AE5" w:rsidRDefault="00283A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C9E073D" w14:textId="77777777" w:rsidR="00283AE5" w:rsidRDefault="00283A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588A3E7" w14:textId="77777777" w:rsidR="00283AE5" w:rsidRDefault="00283A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6048864" w14:textId="77777777" w:rsidR="00283AE5" w:rsidRDefault="00283A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6F15C5D" w14:textId="77777777" w:rsidR="00283AE5" w:rsidRDefault="00283A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471352E" w14:textId="77777777" w:rsidR="00283AE5" w:rsidRDefault="00283A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611CD94" w14:textId="77777777" w:rsidR="00283AE5" w:rsidRDefault="00283AE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4084C27" w14:textId="77777777" w:rsidR="00283AE5" w:rsidRDefault="004367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106" w:type="dxa"/>
        <w:tblInd w:w="-521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00"/>
        <w:gridCol w:w="5814"/>
        <w:gridCol w:w="1217"/>
        <w:gridCol w:w="1783"/>
        <w:gridCol w:w="1750"/>
        <w:gridCol w:w="2942"/>
      </w:tblGrid>
      <w:tr w:rsidR="00283AE5" w:rsidRPr="00441E52" w14:paraId="4946F070" w14:textId="77777777">
        <w:trPr>
          <w:trHeight w:val="144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E6681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F6A43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C4881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67798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</w:t>
            </w:r>
            <w:proofErr w:type="gramStart"/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вательные</w:t>
            </w:r>
            <w:proofErr w:type="gramEnd"/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ресурсы </w:t>
            </w:r>
          </w:p>
        </w:tc>
      </w:tr>
      <w:tr w:rsidR="00283AE5" w14:paraId="64E836BE" w14:textId="77777777">
        <w:trPr>
          <w:trHeight w:val="720"/>
        </w:trPr>
        <w:tc>
          <w:tcPr>
            <w:tcW w:w="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2DA05" w14:textId="77777777" w:rsidR="00283AE5" w:rsidRPr="004E04DA" w:rsidRDefault="00283AE5">
            <w:pPr>
              <w:widowControl w:val="0"/>
              <w:rPr>
                <w:lang w:val="ru-RU"/>
              </w:rPr>
            </w:pPr>
          </w:p>
        </w:tc>
        <w:tc>
          <w:tcPr>
            <w:tcW w:w="5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2C9C8" w14:textId="77777777" w:rsidR="00283AE5" w:rsidRPr="004E04DA" w:rsidRDefault="00283AE5">
            <w:pPr>
              <w:widowControl w:val="0"/>
              <w:rPr>
                <w:lang w:val="ru-RU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3E0F0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92483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AA0D1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29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22B4" w14:textId="77777777" w:rsidR="00283AE5" w:rsidRDefault="00283AE5">
            <w:pPr>
              <w:widowControl w:val="0"/>
            </w:pPr>
          </w:p>
        </w:tc>
      </w:tr>
      <w:tr w:rsidR="00283AE5" w:rsidRPr="00441E52" w14:paraId="1437F890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911AF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82751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8FF81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ED0BB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A59BE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1B6A0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1E15B0E7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75706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24930" w14:textId="77777777" w:rsidR="00283AE5" w:rsidRPr="004E04DA" w:rsidRDefault="00436740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E7F45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542D2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15A71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766F5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1D0F61B0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056F9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56C1D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196AF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EA50C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E7F60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93A54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75DE48EA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3671D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7BCFE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470C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46AFB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8EDEE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CBFFE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0536C5C7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02A72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957EA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E99A2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88570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3EC43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B9744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6ED63F27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E0E01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C045E" w14:textId="77777777" w:rsidR="00283AE5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07958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BEDB9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BBA5B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9217A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22EC348F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1A27F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3A831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859A2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3832E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C41B2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1162B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74EB0868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9099F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2F108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57256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00A15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FB45A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6A9C1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3895045A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E7FEE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EBAEE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624D6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000A1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506FE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A0455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:rsidRPr="00441E52" w14:paraId="64446C09" w14:textId="77777777">
        <w:trPr>
          <w:trHeight w:val="14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4B182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AA6A3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78FF6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A948E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1CA4D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AC716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3AE5" w14:paraId="27AAF309" w14:textId="77777777">
        <w:trPr>
          <w:trHeight w:val="144"/>
        </w:trPr>
        <w:tc>
          <w:tcPr>
            <w:tcW w:w="6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17554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EEC1C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4CAC8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447FA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A1C43" w14:textId="77777777" w:rsidR="00283AE5" w:rsidRDefault="00283AE5">
            <w:pPr>
              <w:widowControl w:val="0"/>
            </w:pPr>
          </w:p>
        </w:tc>
      </w:tr>
    </w:tbl>
    <w:p w14:paraId="643A58B0" w14:textId="77777777" w:rsidR="00283AE5" w:rsidRDefault="00283AE5">
      <w:pPr>
        <w:sectPr w:rsidR="00283AE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D694F86" w14:textId="77777777" w:rsidR="00283AE5" w:rsidRDefault="004367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121" w:type="dxa"/>
        <w:tblInd w:w="-536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15"/>
        <w:gridCol w:w="4815"/>
        <w:gridCol w:w="1515"/>
        <w:gridCol w:w="1860"/>
        <w:gridCol w:w="2085"/>
        <w:gridCol w:w="3231"/>
      </w:tblGrid>
      <w:tr w:rsidR="00283AE5" w14:paraId="6E725850" w14:textId="77777777">
        <w:trPr>
          <w:trHeight w:val="144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C9D9F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D7C3B7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4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C0CFC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0B00A8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5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4F017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B91FF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BCD634" w14:textId="77777777" w:rsidR="00283AE5" w:rsidRDefault="00283AE5">
            <w:pPr>
              <w:widowControl w:val="0"/>
              <w:spacing w:after="0"/>
              <w:ind w:left="135"/>
            </w:pPr>
          </w:p>
        </w:tc>
      </w:tr>
      <w:tr w:rsidR="00283AE5" w14:paraId="4EF25CCA" w14:textId="77777777">
        <w:trPr>
          <w:trHeight w:val="144"/>
        </w:trPr>
        <w:tc>
          <w:tcPr>
            <w:tcW w:w="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2E395" w14:textId="77777777" w:rsidR="00283AE5" w:rsidRDefault="00283AE5">
            <w:pPr>
              <w:widowControl w:val="0"/>
            </w:pPr>
          </w:p>
        </w:tc>
        <w:tc>
          <w:tcPr>
            <w:tcW w:w="4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A1F8" w14:textId="77777777" w:rsidR="00283AE5" w:rsidRDefault="00283AE5">
            <w:pPr>
              <w:widowControl w:val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F94F1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41A01D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86C13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46F230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5FAC0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314D07" w14:textId="77777777" w:rsidR="00283AE5" w:rsidRDefault="00283AE5">
            <w:pPr>
              <w:widowControl w:val="0"/>
              <w:spacing w:after="0"/>
              <w:ind w:left="135"/>
            </w:pPr>
          </w:p>
        </w:tc>
        <w:tc>
          <w:tcPr>
            <w:tcW w:w="32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4BEA3" w14:textId="77777777" w:rsidR="00283AE5" w:rsidRDefault="00283AE5">
            <w:pPr>
              <w:widowControl w:val="0"/>
            </w:pPr>
          </w:p>
        </w:tc>
      </w:tr>
      <w:tr w:rsidR="00283AE5" w:rsidRPr="00441E52" w14:paraId="78120B8D" w14:textId="77777777">
        <w:trPr>
          <w:trHeight w:val="1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E8899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B3FE7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F7775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684C3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0350F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062FB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AE5" w:rsidRPr="00441E52" w14:paraId="209A606C" w14:textId="77777777">
        <w:trPr>
          <w:trHeight w:val="1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20E4A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B26A4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641CA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69E8D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D5B98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F9DED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AE5" w:rsidRPr="00441E52" w14:paraId="15573AFD" w14:textId="77777777">
        <w:trPr>
          <w:trHeight w:val="1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1C21C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092D2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D7CA6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3B79B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7A434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33223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AE5" w:rsidRPr="00441E52" w14:paraId="72C54BD6" w14:textId="77777777">
        <w:trPr>
          <w:trHeight w:val="1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EC052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4DD68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ED3E5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3CE6E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354C9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8828E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AE5" w:rsidRPr="00441E52" w14:paraId="6AE75627" w14:textId="77777777">
        <w:trPr>
          <w:trHeight w:val="1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B512C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5C559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0C24C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AA4B8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DE8C9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81481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AE5" w:rsidRPr="00441E52" w14:paraId="4B640960" w14:textId="77777777">
        <w:trPr>
          <w:trHeight w:val="1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0656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CE7F0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A9BBB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541F5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0127F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25859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AE5" w:rsidRPr="00441E52" w14:paraId="11626DC6" w14:textId="77777777">
        <w:trPr>
          <w:trHeight w:val="14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886CF" w14:textId="77777777" w:rsidR="00283AE5" w:rsidRDefault="0043674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8925C" w14:textId="77777777" w:rsidR="00283AE5" w:rsidRDefault="0043674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3A11F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909F7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00B30" w14:textId="77777777" w:rsidR="00283AE5" w:rsidRDefault="00283AE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A3510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4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83AE5" w14:paraId="294F21C8" w14:textId="77777777">
        <w:trPr>
          <w:trHeight w:val="144"/>
        </w:trPr>
        <w:tc>
          <w:tcPr>
            <w:tcW w:w="5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8EF" w14:textId="77777777" w:rsidR="00283AE5" w:rsidRPr="004E04DA" w:rsidRDefault="00436740">
            <w:pPr>
              <w:widowControl w:val="0"/>
              <w:spacing w:after="0"/>
              <w:ind w:left="135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F9E8C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243C4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E870C" w14:textId="77777777" w:rsidR="00283AE5" w:rsidRDefault="0043674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FD72F" w14:textId="77777777" w:rsidR="00283AE5" w:rsidRDefault="00283AE5">
            <w:pPr>
              <w:widowControl w:val="0"/>
            </w:pPr>
          </w:p>
        </w:tc>
      </w:tr>
    </w:tbl>
    <w:p w14:paraId="5BCFCB39" w14:textId="77777777" w:rsidR="00283AE5" w:rsidRDefault="00283AE5">
      <w:pPr>
        <w:sectPr w:rsidR="00283AE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DB4342E" w14:textId="77777777" w:rsidR="00283AE5" w:rsidRPr="004E04DA" w:rsidRDefault="00436740">
      <w:pPr>
        <w:spacing w:before="199" w:after="199" w:line="336" w:lineRule="exact"/>
        <w:ind w:left="120"/>
        <w:rPr>
          <w:lang w:val="ru-RU"/>
        </w:rPr>
      </w:pPr>
      <w:bookmarkStart w:id="25" w:name="block-71159677"/>
      <w:bookmarkStart w:id="26" w:name="block-71159676"/>
      <w:bookmarkEnd w:id="25"/>
      <w:bookmarkEnd w:id="26"/>
      <w:r w:rsidRPr="004E04D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542A6D3" w14:textId="77777777" w:rsidR="00283AE5" w:rsidRDefault="00436740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5290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779"/>
      </w:tblGrid>
      <w:tr w:rsidR="00283AE5" w:rsidRPr="00441E52" w14:paraId="21AD6BEA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6A586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8DA59" w14:textId="77777777" w:rsidR="00283AE5" w:rsidRPr="004E04DA" w:rsidRDefault="00436740">
            <w:pPr>
              <w:widowControl w:val="0"/>
              <w:spacing w:after="0"/>
              <w:ind w:left="272"/>
              <w:rPr>
                <w:lang w:val="ru-RU"/>
              </w:rPr>
            </w:pPr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83AE5" w14:paraId="1A4740D2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1B2D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6E335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83AE5" w:rsidRPr="00441E52" w14:paraId="66EAF29F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E869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E2194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283AE5" w:rsidRPr="00441E52" w14:paraId="6C9339F6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A9F04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353D1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283AE5" w:rsidRPr="00441E52" w14:paraId="319A262F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385A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C5307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283AE5" w:rsidRPr="00441E52" w14:paraId="0C15C1A3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7AF7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352A0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283AE5" w14:paraId="1CED6661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237D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54B10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283AE5" w14:paraId="7CD2AB2A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D483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9446C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283AE5" w:rsidRPr="00441E52" w14:paraId="106EC462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D527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22BF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283AE5" w:rsidRPr="00441E52" w14:paraId="1327618F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0A8E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CCD28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283AE5" w14:paraId="297B2025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65F5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3CBB9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83AE5" w:rsidRPr="00441E52" w14:paraId="1C7D073E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CFE2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F701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283AE5" w:rsidRPr="00441E52" w14:paraId="64B54388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B8EE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6C376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283AE5" w:rsidRPr="00441E52" w14:paraId="0696B5E6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CA50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4CC19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283AE5" w:rsidRPr="00441E52" w14:paraId="0DDB36D9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CF1B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236B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283AE5" w:rsidRPr="00441E52" w14:paraId="007A9F32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3E73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B0925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разложение многочленов на множители с помощью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283AE5" w:rsidRPr="00441E52" w14:paraId="7ED47C9B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9F0F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E2F96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283AE5" w:rsidRPr="00441E52" w14:paraId="7F0EEB9B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D54E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EC881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283AE5" w14:paraId="67BE55A2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184F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76BC5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83AE5" w14:paraId="3A0D3C61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8057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56E81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283AE5" w:rsidRPr="00441E52" w14:paraId="7FAA9330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2363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5F7A7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283AE5" w:rsidRPr="00441E52" w14:paraId="7411EE80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D8A4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DB628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283AE5" w:rsidRPr="00441E52" w14:paraId="4D043E1C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799C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2B205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283AE5" w:rsidRPr="00441E52" w14:paraId="5B869EE0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F9F4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E17D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283AE5" w:rsidRPr="00441E52" w14:paraId="1A7E9839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9E18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EA077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283AE5" w14:paraId="05807AD4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295E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CBB0B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83AE5" w:rsidRPr="00441E52" w14:paraId="3A5AB639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4C4B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BBF67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</w:t>
            </w:r>
            <w:proofErr w:type="gramStart"/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на координатной прямой точки</w:t>
            </w:r>
            <w:proofErr w:type="gramEnd"/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283AE5" w:rsidRPr="00441E52" w14:paraId="1991D3DC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D807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58A27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283AE5" w:rsidRPr="00441E52" w14:paraId="12B54F3D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962A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AA8A9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4E04D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83AE5" w:rsidRPr="00441E52" w14:paraId="4ABFAFEA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D83B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3ECC9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283AE5" w:rsidRPr="00441E52" w14:paraId="18DEF684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C762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CACD3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283AE5" w:rsidRPr="00441E52" w14:paraId="4670E789" w14:textId="77777777">
        <w:trPr>
          <w:trHeight w:val="144"/>
        </w:trPr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3F3F4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B4D9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746F529A" w14:textId="77777777" w:rsidR="00283AE5" w:rsidRDefault="004367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5294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786"/>
      </w:tblGrid>
      <w:tr w:rsidR="00283AE5" w:rsidRPr="00441E52" w14:paraId="0CA66AB0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0C3FF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BF6C4" w14:textId="77777777" w:rsidR="00283AE5" w:rsidRPr="004E04DA" w:rsidRDefault="00436740">
            <w:pPr>
              <w:widowControl w:val="0"/>
              <w:spacing w:after="0"/>
              <w:ind w:left="272"/>
              <w:rPr>
                <w:lang w:val="ru-RU"/>
              </w:rPr>
            </w:pPr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83AE5" w14:paraId="1D064EC8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79F3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4643D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83AE5" w:rsidRPr="00441E52" w14:paraId="5F8B5CE1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9013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12593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283AE5" w:rsidRPr="00441E52" w14:paraId="7FDB2D7E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713E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381E5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283AE5" w:rsidRPr="00441E52" w14:paraId="28044611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D378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82083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283AE5" w14:paraId="6BF7F81F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0B30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1A808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83AE5" w:rsidRPr="00441E52" w14:paraId="6582D9F5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6A67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CE324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283AE5" w:rsidRPr="00441E52" w14:paraId="16EE12B9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06BD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5D6CC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283AE5" w:rsidRPr="00441E52" w14:paraId="5279C67D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1090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4A990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283AE5" w:rsidRPr="00441E52" w14:paraId="4F48E118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086B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C39FA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283AE5" w14:paraId="3BD87CF4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0352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4E8EC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83AE5" w:rsidRPr="00441E52" w14:paraId="3BCC9A86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E609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CC41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283AE5" w:rsidRPr="00441E52" w14:paraId="09C0489B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0E88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5B227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283AE5" w:rsidRPr="00441E52" w14:paraId="6641731F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0BE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B22C4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283AE5" w:rsidRPr="00441E52" w14:paraId="49693C83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A55C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8EA16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</w:t>
            </w:r>
          </w:p>
        </w:tc>
      </w:tr>
      <w:tr w:rsidR="00283AE5" w14:paraId="39754C9D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3446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51DCE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83AE5" w:rsidRPr="00441E52" w14:paraId="2FE36996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908A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D3ABE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283AE5" w:rsidRPr="00441E52" w14:paraId="1A43925F" w14:textId="77777777">
        <w:trPr>
          <w:trHeight w:val="144"/>
        </w:trPr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65BC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CF682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3A5998B1" w14:textId="77777777" w:rsidR="00283AE5" w:rsidRPr="004E04DA" w:rsidRDefault="00436740">
            <w:pPr>
              <w:widowControl w:val="0"/>
              <w:jc w:val="center"/>
              <w:rPr>
                <w:lang w:val="ru-RU"/>
              </w:rPr>
            </w:pP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type m:val="lin"/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rFonts w:ascii="SimSun"/>
                <w:i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2D5318B6" w14:textId="77777777" w:rsidR="00283AE5" w:rsidRDefault="004367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5296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790"/>
      </w:tblGrid>
      <w:tr w:rsidR="00283AE5" w:rsidRPr="00441E52" w14:paraId="3BD938AD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7BB8E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334B1" w14:textId="77777777" w:rsidR="00283AE5" w:rsidRPr="004E04DA" w:rsidRDefault="00436740">
            <w:pPr>
              <w:widowControl w:val="0"/>
              <w:spacing w:after="0"/>
              <w:ind w:left="272"/>
              <w:rPr>
                <w:lang w:val="ru-RU"/>
              </w:rPr>
            </w:pPr>
            <w:r w:rsidRPr="004E04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83AE5" w14:paraId="1FB7C148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01E8A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057DE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83AE5" w:rsidRPr="00441E52" w14:paraId="12B51822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EB4A1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7DA7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283AE5" w:rsidRPr="00441E52" w14:paraId="094B3DD1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B8720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BBF00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283AE5" w:rsidRPr="00441E52" w14:paraId="30427670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F3419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E6D42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283AE5" w:rsidRPr="00441E52" w14:paraId="655B6B40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66B07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491D5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283AE5" w14:paraId="3BB65D2F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E5781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FE73A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83AE5" w:rsidRPr="00441E52" w14:paraId="67872E3C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1A7FE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6A5E5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283AE5" w:rsidRPr="00441E52" w14:paraId="05BF2908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5B127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9FA97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283AE5" w:rsidRPr="00441E52" w14:paraId="53A5AA8F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5D7E6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84AAD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283AE5" w:rsidRPr="00441E52" w14:paraId="7FB6DC1A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D1661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04654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если имеет, то сколько)</w:t>
            </w:r>
          </w:p>
        </w:tc>
      </w:tr>
      <w:tr w:rsidR="00283AE5" w:rsidRPr="00441E52" w14:paraId="5886454B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6DE9D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6E89A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283AE5" w:rsidRPr="00441E52" w14:paraId="56312A7F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D36EC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0CC0F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283AE5" w:rsidRPr="00441E52" w14:paraId="7FD5F8D8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83C2E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975B9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283AE5" w14:paraId="7DB62619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870FA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30010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83AE5" w:rsidRPr="00441E52" w14:paraId="1277FC98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08770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8C55A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4E04D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E04D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4E04D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E04D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4E04D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4E04D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283AE5" w:rsidRPr="00441E52" w14:paraId="4016D241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2001A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AB7B7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283AE5" w:rsidRPr="00441E52" w14:paraId="759BE006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CDB3C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35B8C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283AE5" w:rsidRPr="00441E52" w14:paraId="5B0D0C1B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E4208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836DA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283AE5" w14:paraId="3C0114BB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64984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F2167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283AE5" w:rsidRPr="00441E52" w14:paraId="7D7214DB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51923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206F7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283AE5" w:rsidRPr="00441E52" w14:paraId="5CC41E56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721AD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3B719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283AE5" w:rsidRPr="00441E52" w14:paraId="78125F52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CA494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2ABB7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283AE5" w:rsidRPr="00441E52" w14:paraId="6073F5CC" w14:textId="77777777">
        <w:trPr>
          <w:trHeight w:val="144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FD6CE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08D27" w14:textId="77777777" w:rsidR="00283AE5" w:rsidRPr="004E04DA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  <w:bookmarkStart w:id="27" w:name="block-71159681"/>
            <w:bookmarkStart w:id="28" w:name="block-711596811"/>
            <w:bookmarkEnd w:id="27"/>
            <w:bookmarkEnd w:id="28"/>
          </w:p>
        </w:tc>
      </w:tr>
    </w:tbl>
    <w:p w14:paraId="5BA96AD9" w14:textId="77777777" w:rsidR="00283AE5" w:rsidRPr="004E04DA" w:rsidRDefault="00283AE5">
      <w:pPr>
        <w:rPr>
          <w:lang w:val="ru-RU"/>
        </w:rPr>
        <w:sectPr w:rsidR="00283AE5" w:rsidRPr="004E04D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D74FB93" w14:textId="77777777" w:rsidR="00283AE5" w:rsidRDefault="00436740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BE3E9BA" w14:textId="77777777" w:rsidR="00283AE5" w:rsidRDefault="00436740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4998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16"/>
        <w:gridCol w:w="8314"/>
      </w:tblGrid>
      <w:tr w:rsidR="00283AE5" w14:paraId="7A32F496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A6EAB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477C1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3AE5" w14:paraId="2ADA0EC8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E17A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E3091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83AE5" w14:paraId="2C995DF5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5DBE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23789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283AE5" w:rsidRPr="00441E52" w14:paraId="65778E4B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65C0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4E163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283AE5" w:rsidRPr="00441E52" w14:paraId="131A2A0B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AD2D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7B57B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283AE5" w:rsidRPr="00441E52" w14:paraId="34387D1C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BB34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A5981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283AE5" w:rsidRPr="00441E52" w14:paraId="5D4CDC59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46D7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772D2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283AE5" w:rsidRPr="00441E52" w14:paraId="2F4ED154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E181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05CA3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283AE5" w14:paraId="1DD8A6D6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13D9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47490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83AE5" w14:paraId="64487037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5103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C2230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283AE5" w14:paraId="09C16B98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5D39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2E0A8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283AE5" w:rsidRPr="00441E52" w14:paraId="2CE732BB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9628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60414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283AE5" w:rsidRPr="00441E52" w14:paraId="33418DC1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2040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06C8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283AE5" w14:paraId="538E49AA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7FCD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C2BF0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283AE5" w14:paraId="5411F437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CD06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4FC5A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283AE5" w14:paraId="20C6A022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2D4EB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F2DA2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283AE5" w:rsidRPr="00441E52" w14:paraId="3DEF9C3A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9EAA0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AF7C1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283AE5" w:rsidRPr="00441E52" w14:paraId="12376A2D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9333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F80A8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283AE5" w:rsidRPr="00441E52" w14:paraId="41421872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0FC3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8A8D8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уравнений по условию задачи. Решение текстовых задач с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уравнений</w:t>
            </w:r>
          </w:p>
        </w:tc>
      </w:tr>
      <w:tr w:rsidR="00283AE5" w:rsidRPr="00441E52" w14:paraId="393C8946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0AD2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05011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283AE5" w14:paraId="75772DC9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B07E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A77EA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283AE5" w14:paraId="7286B667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479CB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151AA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83AE5" w14:paraId="02DCAAC2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090D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17905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283AE5" w:rsidRPr="00441E52" w14:paraId="7D30D7EB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F8434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FB3C8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283AE5" w:rsidRPr="00441E52" w14:paraId="6479FEB1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8518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C64F5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4E04D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283AE5" w:rsidRPr="00441E52" w14:paraId="373789C6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CB78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966B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283AE5" w:rsidRPr="00441E52" w14:paraId="68D8D6A0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D495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39BB2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283AE5" w:rsidRPr="00441E52" w14:paraId="0001E22A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A59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3A086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4E04DA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83AE5" w:rsidRPr="00441E52" w14:paraId="04B50207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E228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04507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2F1B69E9" w14:textId="77777777" w:rsidR="00283AE5" w:rsidRDefault="004367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4998" w:type="pct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08"/>
        <w:gridCol w:w="8322"/>
      </w:tblGrid>
      <w:tr w:rsidR="00283AE5" w14:paraId="42122A1A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ADF4B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51D4F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3AE5" w14:paraId="1AD1A187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60F7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B66C1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83AE5" w14:paraId="405A26E7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E805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EBB09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283AE5" w14:paraId="42BDD320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3559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679DC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283AE5" w14:paraId="7E1326DD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9432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2D2F1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283AE5" w14:paraId="5D88BAC6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D8C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4B18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83AE5" w:rsidRPr="00441E52" w14:paraId="1717F456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21CB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469B3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283AE5" w:rsidRPr="00441E52" w14:paraId="22FA4C1A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547E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45FC2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283AE5" w:rsidRPr="00441E52" w14:paraId="29B070F5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644E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D57DC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283AE5" w:rsidRPr="00441E52" w14:paraId="7D023ED6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A3F44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A12DB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283AE5" w14:paraId="6B917023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18B6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EE62F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83AE5" w14:paraId="46A4928A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7F17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73AB9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283AE5" w:rsidRPr="00441E52" w14:paraId="429872C0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68EF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7D44D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283AE5" w14:paraId="66378057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7155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B033A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283AE5" w14:paraId="65401262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37340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962CD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283AE5" w:rsidRPr="00441E52" w14:paraId="43D83301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E377B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34984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83AE5" w:rsidRPr="00441E52" w14:paraId="1E9CA69E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9965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4D70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83AE5" w14:paraId="35211B52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0C89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B8CB0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283AE5" w14:paraId="6230B961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1FB7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90CE5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283AE5" w:rsidRPr="00441E52" w14:paraId="6CCF10E8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4B8C0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0508E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283AE5" w:rsidRPr="00441E52" w14:paraId="54C13F08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8836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5C848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283AE5" w14:paraId="5DEDBC80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BFDA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FEC01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83AE5" w14:paraId="02E7C96E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5680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5D44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283AE5" w:rsidRPr="00441E52" w14:paraId="244BC0F2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73EA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A6CC6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283AE5" w:rsidRPr="00441E52" w14:paraId="08217A39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5D5A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294C0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283AE5" w:rsidRPr="00441E52" w14:paraId="10642CAE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A828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F0449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283AE5" w:rsidRPr="00441E52" w14:paraId="2454639F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2BF9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DD0E9" w14:textId="77777777" w:rsidR="00283AE5" w:rsidRPr="004E04DA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4E04D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E04D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4E04D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E04DA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283AE5" w14:paraId="7A3F0AFA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E909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DFC26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rtl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283AE5" w:rsidRPr="00441E52" w14:paraId="0F82876E" w14:textId="77777777">
        <w:trPr>
          <w:trHeight w:val="144"/>
        </w:trPr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51C7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206F9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1D923BF0" w14:textId="77777777" w:rsidR="00283AE5" w:rsidRDefault="0043674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W w:w="4998" w:type="pct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16"/>
        <w:gridCol w:w="8314"/>
      </w:tblGrid>
      <w:tr w:rsidR="00283AE5" w14:paraId="53F623D8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229C7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9649F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3AE5" w14:paraId="1864C046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9E784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388D1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83AE5" w:rsidRPr="00441E52" w14:paraId="7379C0C2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10B2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D8B1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283AE5" w14:paraId="191A94C9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4D71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CC768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283AE5" w:rsidRPr="00441E52" w14:paraId="7901E24E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A98B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293EF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283AE5" w:rsidRPr="00441E52" w14:paraId="33C22384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3CA2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F829A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Измерения, приближения, оценки. Размеры объектов окружающего мира, </w:t>
            </w: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283AE5" w14:paraId="02BA2EF9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94310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E9AEC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83AE5" w14:paraId="69EA8912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8B4C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B806C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283AE5" w:rsidRPr="00441E52" w14:paraId="0181C0FA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96F9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A33CB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283AE5" w:rsidRPr="00441E52" w14:paraId="6DF8E690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4DC3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0CF99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283AE5" w:rsidRPr="00441E52" w14:paraId="0CB659DA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2152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34AB8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283AE5" w14:paraId="64F27480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1B97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3F533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283AE5" w14:paraId="46ABBB09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C3D9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2F989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283AE5" w:rsidRPr="00441E52" w14:paraId="6C130207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31FF0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D0198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283AE5" w:rsidRPr="00441E52" w14:paraId="12346483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1B04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405EE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283AE5" w:rsidRPr="00441E52" w14:paraId="1BD1A745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0C26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5722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283AE5" w:rsidRPr="00441E52" w14:paraId="3EB34C1F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AB57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0874D" w14:textId="77777777" w:rsidR="00283AE5" w:rsidRPr="004E04DA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E04D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283AE5" w:rsidRPr="00441E52" w14:paraId="5CABD7EE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C0F1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C9ACF" w14:textId="77777777" w:rsidR="00283AE5" w:rsidRPr="00441E52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83AE5" w:rsidRPr="00441E52" w14:paraId="5382F373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7B26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41DAB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83AE5" w:rsidRPr="00441E52" w14:paraId="2019A06F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263C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DEA7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283AE5" w:rsidRPr="00441E52" w14:paraId="40533C30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C8E3B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20FC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283AE5" w14:paraId="2796C34B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8D2B4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8385B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283AE5" w:rsidRPr="00441E52" w14:paraId="2CF77472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ECB9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64F27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283AE5" w14:paraId="7DFA4E68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AF4C2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C8AEB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83AE5" w:rsidRPr="00441E52" w14:paraId="0B59D8EA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EE17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D8667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283AE5" w:rsidRPr="00441E52" w14:paraId="03C5BDC6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3450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BE3F9" w14:textId="77777777" w:rsidR="00283AE5" w:rsidRPr="00441E52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83AE5" w:rsidRPr="00441E52" w14:paraId="243E3907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E0136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15BDF" w14:textId="77777777" w:rsidR="00283AE5" w:rsidRPr="00441E52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441E5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441E5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83AE5" w:rsidRPr="00441E52" w14:paraId="74DD0644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E922B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A402E" w14:textId="77777777" w:rsidR="00283AE5" w:rsidRPr="00441E52" w:rsidRDefault="00436740">
            <w:pPr>
              <w:widowControl w:val="0"/>
              <w:spacing w:after="0" w:line="336" w:lineRule="exact"/>
              <w:ind w:left="314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83AE5" w14:paraId="41B89DAC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629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0959E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83AE5" w:rsidRPr="00441E52" w14:paraId="17770034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5B01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05B2F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283AE5" w:rsidRPr="00441E52" w14:paraId="58D0306C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F9478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FA7AB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83AE5" w:rsidRPr="00441E52" w14:paraId="267C136E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E8F4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A794C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1E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83AE5" w14:paraId="41635BE7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22CFF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4D16F" w14:textId="77777777" w:rsidR="00283AE5" w:rsidRDefault="00436740">
            <w:pPr>
              <w:widowControl w:val="0"/>
              <w:spacing w:after="0" w:line="336" w:lineRule="exact"/>
              <w:ind w:left="314"/>
              <w:jc w:val="both"/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283AE5" w14:paraId="0D36EECE" w14:textId="77777777">
        <w:trPr>
          <w:trHeight w:val="144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9844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4B66B" w14:textId="77777777" w:rsidR="00283AE5" w:rsidRDefault="00436740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0F7416B4" w14:textId="77777777" w:rsidR="00283AE5" w:rsidRDefault="00283AE5">
      <w:pPr>
        <w:spacing w:after="0"/>
        <w:ind w:left="120"/>
        <w:sectPr w:rsidR="00283AE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9" w:name="block-71159682"/>
      <w:bookmarkEnd w:id="29"/>
    </w:p>
    <w:p w14:paraId="73979DE7" w14:textId="77777777" w:rsidR="00283AE5" w:rsidRPr="00441E52" w:rsidRDefault="00436740">
      <w:pPr>
        <w:spacing w:before="199" w:after="199" w:line="336" w:lineRule="exact"/>
        <w:ind w:left="120"/>
        <w:rPr>
          <w:lang w:val="ru-RU"/>
        </w:rPr>
      </w:pPr>
      <w:r w:rsidRPr="00441E5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A918EB2" w14:textId="77777777" w:rsidR="00283AE5" w:rsidRPr="00441E52" w:rsidRDefault="00283AE5">
      <w:pPr>
        <w:spacing w:after="0"/>
        <w:ind w:left="120"/>
        <w:rPr>
          <w:lang w:val="ru-RU"/>
        </w:rPr>
      </w:pPr>
    </w:p>
    <w:tbl>
      <w:tblPr>
        <w:tblW w:w="5170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557"/>
      </w:tblGrid>
      <w:tr w:rsidR="00283AE5" w:rsidRPr="00441E52" w14:paraId="133AFEFF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C0C2B" w14:textId="77777777" w:rsidR="00283AE5" w:rsidRDefault="00436740">
            <w:pPr>
              <w:widowControl w:val="0"/>
              <w:spacing w:after="0"/>
              <w:ind w:left="272"/>
            </w:pPr>
            <w:r w:rsidRPr="00441E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BAEBB" w14:textId="77777777" w:rsidR="00283AE5" w:rsidRPr="00441E52" w:rsidRDefault="00436740">
            <w:pPr>
              <w:widowControl w:val="0"/>
              <w:spacing w:after="0"/>
              <w:ind w:left="272"/>
              <w:rPr>
                <w:lang w:val="ru-RU"/>
              </w:rPr>
            </w:pPr>
            <w:r w:rsidRPr="00441E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83AE5" w:rsidRPr="00441E52" w14:paraId="2EEA1AD4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545EA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81493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83AE5" w:rsidRPr="00441E52" w14:paraId="7D82D9A0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3FF2B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111C1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83AE5" w:rsidRPr="00441E52" w14:paraId="6BE4B5D4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3B80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7A368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83AE5" w:rsidRPr="00441E52" w14:paraId="56F10185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0795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B7A56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83AE5" w:rsidRPr="00441E52" w14:paraId="72053A4F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421B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E0727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83AE5" w:rsidRPr="00441E52" w14:paraId="11E17516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ACC0E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30988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83AE5" w:rsidRPr="00441E52" w14:paraId="1848469F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575D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61FA2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83AE5" w:rsidRPr="00441E52" w14:paraId="54B2E762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A012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B0246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83AE5" w:rsidRPr="00441E52" w14:paraId="276658C1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37E07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6D42A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83AE5" w:rsidRPr="00441E52" w14:paraId="16C03BF1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7A394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B38D6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83AE5" w:rsidRPr="00441E52" w14:paraId="5C2200D4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849FD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B6D05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83AE5" w:rsidRPr="00441E52" w14:paraId="69A7220A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69EB5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3497E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83AE5" w:rsidRPr="00441E52" w14:paraId="6CB353EF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1CD79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46DC1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83AE5" w:rsidRPr="00441E52" w14:paraId="6629886E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7FB53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17099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83AE5" w:rsidRPr="00441E52" w14:paraId="24F80EBD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BE8C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1F1DA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</w:t>
            </w: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83AE5" w:rsidRPr="00441E52" w14:paraId="1569D4DB" w14:textId="77777777">
        <w:trPr>
          <w:trHeight w:val="144"/>
        </w:trPr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A3AA1" w14:textId="77777777" w:rsidR="00283AE5" w:rsidRDefault="00436740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827C1" w14:textId="77777777" w:rsidR="00283AE5" w:rsidRPr="00441E52" w:rsidRDefault="00436740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1817A2D0" w14:textId="77777777" w:rsidR="00283AE5" w:rsidRPr="00441E52" w:rsidRDefault="00283AE5">
      <w:pPr>
        <w:spacing w:after="0"/>
        <w:ind w:left="120"/>
        <w:rPr>
          <w:lang w:val="ru-RU"/>
        </w:rPr>
        <w:sectPr w:rsidR="00283AE5" w:rsidRPr="00441E52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0" w:name="block-71159684"/>
      <w:bookmarkStart w:id="31" w:name="block-711596841"/>
      <w:bookmarkEnd w:id="30"/>
      <w:bookmarkEnd w:id="31"/>
    </w:p>
    <w:p w14:paraId="5DCDC374" w14:textId="77777777" w:rsidR="00283AE5" w:rsidRPr="00441E52" w:rsidRDefault="00436740">
      <w:pPr>
        <w:spacing w:before="199" w:after="199" w:line="336" w:lineRule="exact"/>
        <w:ind w:left="120"/>
        <w:rPr>
          <w:lang w:val="ru-RU"/>
        </w:rPr>
      </w:pPr>
      <w:r w:rsidRPr="00441E5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39D01454" w14:textId="77777777" w:rsidR="00283AE5" w:rsidRPr="00441E52" w:rsidRDefault="00283AE5">
      <w:pPr>
        <w:spacing w:after="0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74"/>
        <w:gridCol w:w="8058"/>
      </w:tblGrid>
      <w:tr w:rsidR="00283AE5" w14:paraId="2A50563B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B686" w14:textId="77777777" w:rsidR="00283AE5" w:rsidRDefault="00436740">
            <w:pPr>
              <w:widowControl w:val="0"/>
              <w:spacing w:after="0"/>
              <w:ind w:left="272"/>
            </w:pPr>
            <w:r w:rsidRPr="00441E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F34FB" w14:textId="77777777" w:rsidR="00283AE5" w:rsidRDefault="00436740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83AE5" w14:paraId="6BB9A5BD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8CF20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EF995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83AE5" w:rsidRPr="00441E52" w14:paraId="6491A1D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830FB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BE79F" w14:textId="77777777" w:rsidR="00283AE5" w:rsidRPr="00441E52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83AE5" w:rsidRPr="00441E52" w14:paraId="20D60F8D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9ADB6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9F057" w14:textId="77777777" w:rsidR="00283AE5" w:rsidRPr="00441E52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83AE5" w:rsidRPr="00441E52" w14:paraId="6D02624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F54CF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57912" w14:textId="77777777" w:rsidR="00283AE5" w:rsidRPr="00441E52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83AE5" w:rsidRPr="00441E52" w14:paraId="449E4E6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14D96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A2445" w14:textId="77777777" w:rsidR="00283AE5" w:rsidRPr="00441E52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83AE5" w:rsidRPr="00441E52" w14:paraId="7DBA71A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359AF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436E3" w14:textId="77777777" w:rsidR="00283AE5" w:rsidRPr="00441E52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83AE5" w14:paraId="43E41C6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7605F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8FFA4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83AE5" w:rsidRPr="00441E52" w14:paraId="7258462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295DA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B9E64" w14:textId="77777777" w:rsidR="00283AE5" w:rsidRPr="00441E52" w:rsidRDefault="00436740">
            <w:pPr>
              <w:widowControl w:val="0"/>
              <w:spacing w:after="0" w:line="360" w:lineRule="exact"/>
              <w:ind w:left="314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83AE5" w14:paraId="53018B47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75E18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18D2B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83AE5" w14:paraId="0613845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908C4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24F92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83AE5" w14:paraId="0A8D8FB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97BB0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AE69B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83AE5" w:rsidRPr="00441E52" w14:paraId="739C048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F3D4A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F299B" w14:textId="77777777" w:rsidR="00283AE5" w:rsidRPr="00441E52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83AE5" w14:paraId="78C9B1E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6E4E5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7F909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83AE5" w14:paraId="4C974EA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B9AE6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2669B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83AE5" w14:paraId="6A7918AD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150BB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2FDA3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83AE5" w14:paraId="569E5C9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4831C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68FFB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83AE5" w14:paraId="26AFE96D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3B101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A2F27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83AE5" w14:paraId="250BE730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AB08C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3BC4E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83AE5" w:rsidRPr="00441E52" w14:paraId="5E7DB08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D0A9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1D464" w14:textId="77777777" w:rsidR="00283AE5" w:rsidRPr="00441E52" w:rsidRDefault="00436740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83AE5" w14:paraId="2CC6E5B4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93D33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D9C6E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83AE5" w14:paraId="72A5F090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6F7A4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732D5" w14:textId="77777777" w:rsidR="00283AE5" w:rsidRDefault="00436740">
            <w:pPr>
              <w:widowControl w:val="0"/>
              <w:spacing w:after="0" w:line="360" w:lineRule="exact"/>
              <w:ind w:left="314"/>
              <w:jc w:val="both"/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83AE5" w:rsidRPr="00441E52" w14:paraId="3CD44B5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C6B0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529E0" w14:textId="77777777" w:rsidR="00283AE5" w:rsidRPr="00441E52" w:rsidRDefault="00436740">
            <w:pPr>
              <w:widowControl w:val="0"/>
              <w:spacing w:after="0" w:line="360" w:lineRule="exact"/>
              <w:ind w:left="314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83AE5" w14:paraId="3FF2677F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B480F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8402A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83AE5" w14:paraId="5E09C393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93D9D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D9F01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83AE5" w14:paraId="31383CA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0D2EB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4628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83AE5" w:rsidRPr="00441E52" w14:paraId="0ACD191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ACCFF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72AAD" w14:textId="77777777" w:rsidR="00283AE5" w:rsidRPr="00441E52" w:rsidRDefault="00436740">
            <w:pPr>
              <w:widowControl w:val="0"/>
              <w:spacing w:after="0" w:line="360" w:lineRule="exact"/>
              <w:ind w:left="314"/>
              <w:rPr>
                <w:lang w:val="ru-RU"/>
              </w:rPr>
            </w:pPr>
            <w:r w:rsidRPr="00441E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83AE5" w14:paraId="7650837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89D49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6E51D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83AE5" w14:paraId="4D618D05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7446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5C65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83AE5" w14:paraId="1D8FECCA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BDC3F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D3826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83AE5" w14:paraId="31793874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BB2E9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B70F4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83AE5" w14:paraId="28D9291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77EA1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19AB7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83AE5" w14:paraId="7C7DCC0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AEDB7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E5773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83AE5" w14:paraId="163B12AA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97FD1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922DB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83AE5" w14:paraId="4C76C3D4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7C04C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91AD3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83AE5" w14:paraId="43BA9770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3782E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64039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83AE5" w14:paraId="2609FB4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06E2A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F3039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83AE5" w14:paraId="2AEDBB2B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9EDAB" w14:textId="77777777" w:rsidR="00283AE5" w:rsidRDefault="00436740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FA444" w14:textId="77777777" w:rsidR="00283AE5" w:rsidRDefault="00436740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7D321AD6" w14:textId="77777777" w:rsidR="00283AE5" w:rsidRDefault="00283AE5">
      <w:pPr>
        <w:spacing w:after="0"/>
        <w:ind w:left="120"/>
        <w:sectPr w:rsidR="00283AE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32" w:name="block-711596851"/>
      <w:bookmarkStart w:id="33" w:name="block-71159685"/>
      <w:bookmarkEnd w:id="32"/>
      <w:bookmarkEnd w:id="33"/>
    </w:p>
    <w:p w14:paraId="063C891E" w14:textId="77777777" w:rsidR="00283AE5" w:rsidRDefault="00436740">
      <w:pPr>
        <w:spacing w:after="0"/>
        <w:ind w:left="120"/>
        <w:rPr>
          <w:lang w:val="ru-RU"/>
        </w:rPr>
      </w:pPr>
      <w:bookmarkStart w:id="34" w:name="block-4137893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B6503A9" w14:textId="77777777" w:rsidR="00283AE5" w:rsidRDefault="004367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D4A5A56" w14:textId="77777777" w:rsidR="00283AE5" w:rsidRDefault="004367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35" w:name="8a811090-bed3-4825-9e59-0925d1d075d6"/>
      <w:r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переработанное, 8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35"/>
    </w:p>
    <w:p w14:paraId="38787D52" w14:textId="77777777" w:rsidR="00283AE5" w:rsidRDefault="00283AE5">
      <w:pPr>
        <w:spacing w:after="0" w:line="480" w:lineRule="auto"/>
        <w:ind w:left="120"/>
        <w:rPr>
          <w:lang w:val="ru-RU"/>
        </w:rPr>
      </w:pPr>
    </w:p>
    <w:p w14:paraId="016C71BC" w14:textId="77777777" w:rsidR="00283AE5" w:rsidRDefault="00283AE5">
      <w:pPr>
        <w:spacing w:after="0"/>
        <w:ind w:left="120"/>
        <w:rPr>
          <w:lang w:val="ru-RU"/>
        </w:rPr>
      </w:pPr>
    </w:p>
    <w:p w14:paraId="3853DC97" w14:textId="77777777" w:rsidR="00283AE5" w:rsidRDefault="004367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442558B" w14:textId="77777777" w:rsidR="00283AE5" w:rsidRDefault="004367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Дидактические материалы / Алгебра 7 класс/ Звавич Л.И., Кузнецова Л.В., Суворова С.Б.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 / Алгебра 8 класс/ Звавич Л.И., Кузнецова Л.В., Суворова С.Б.</w:t>
      </w:r>
      <w:r>
        <w:rPr>
          <w:sz w:val="28"/>
          <w:lang w:val="ru-RU"/>
        </w:rPr>
        <w:br/>
      </w:r>
      <w:bookmarkStart w:id="36" w:name="352b2430-0170-408d-9dba-fadb4a1f57ea"/>
      <w:r>
        <w:rPr>
          <w:rFonts w:ascii="Times New Roman" w:hAnsi="Times New Roman"/>
          <w:color w:val="000000"/>
          <w:sz w:val="28"/>
          <w:lang w:val="ru-RU"/>
        </w:rPr>
        <w:t xml:space="preserve"> КИМ/ Алегра/ 7,8,9 класс</w:t>
      </w:r>
      <w:bookmarkEnd w:id="36"/>
    </w:p>
    <w:p w14:paraId="7FD85569" w14:textId="77777777" w:rsidR="00283AE5" w:rsidRDefault="00283AE5">
      <w:pPr>
        <w:spacing w:after="0"/>
        <w:ind w:left="120"/>
        <w:rPr>
          <w:lang w:val="ru-RU"/>
        </w:rPr>
      </w:pPr>
    </w:p>
    <w:p w14:paraId="2951ABE2" w14:textId="77777777" w:rsidR="00283AE5" w:rsidRDefault="004367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D3BD7FD" w14:textId="77777777" w:rsidR="00283AE5" w:rsidRPr="00441E52" w:rsidRDefault="004367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>
        <w:rPr>
          <w:sz w:val="28"/>
          <w:lang w:val="ru-RU"/>
        </w:rPr>
        <w:br/>
      </w:r>
      <w:bookmarkStart w:id="37" w:name="7d5051e0-bab5-428c-941a-1d062349d11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class</w:t>
      </w:r>
      <w:r>
        <w:rPr>
          <w:rFonts w:ascii="Times New Roman" w:hAnsi="Times New Roman"/>
          <w:color w:val="000000"/>
          <w:sz w:val="28"/>
          <w:lang w:val="ru-RU"/>
        </w:rPr>
        <w:t>/1/</w:t>
      </w:r>
      <w:bookmarkEnd w:id="34"/>
      <w:bookmarkEnd w:id="37"/>
    </w:p>
    <w:sectPr w:rsidR="00283AE5" w:rsidRPr="00441E52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30415" w14:textId="77777777" w:rsidR="007D7FF5" w:rsidRDefault="007D7FF5">
      <w:pPr>
        <w:spacing w:line="240" w:lineRule="auto"/>
      </w:pPr>
      <w:r>
        <w:separator/>
      </w:r>
    </w:p>
  </w:endnote>
  <w:endnote w:type="continuationSeparator" w:id="0">
    <w:p w14:paraId="7982A8D7" w14:textId="77777777" w:rsidR="007D7FF5" w:rsidRDefault="007D7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Segoe Print"/>
    <w:charset w:val="01"/>
    <w:family w:val="roman"/>
    <w:pitch w:val="default"/>
  </w:font>
  <w:font w:name="Noto Sans Devanagar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D2FE3" w14:textId="77777777" w:rsidR="007D7FF5" w:rsidRDefault="007D7FF5">
      <w:pPr>
        <w:spacing w:after="0"/>
      </w:pPr>
      <w:r>
        <w:separator/>
      </w:r>
    </w:p>
  </w:footnote>
  <w:footnote w:type="continuationSeparator" w:id="0">
    <w:p w14:paraId="66F07694" w14:textId="77777777" w:rsidR="007D7FF5" w:rsidRDefault="007D7F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83AE5"/>
    <w:rsid w:val="00283AE5"/>
    <w:rsid w:val="00436740"/>
    <w:rsid w:val="00441E52"/>
    <w:rsid w:val="004E04DA"/>
    <w:rsid w:val="007D7FF5"/>
    <w:rsid w:val="0C5F675A"/>
    <w:rsid w:val="108640F4"/>
    <w:rsid w:val="1CB259A0"/>
    <w:rsid w:val="473D644B"/>
    <w:rsid w:val="4AB01C59"/>
    <w:rsid w:val="4FED54C5"/>
    <w:rsid w:val="58420FDE"/>
    <w:rsid w:val="5BAF7F0F"/>
    <w:rsid w:val="77082098"/>
    <w:rsid w:val="7F6E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1693"/>
  <w15:docId w15:val="{9D5FF4F4-D9F7-4A5D-A2C3-F22E936E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left="720"/>
    </w:pPr>
  </w:style>
  <w:style w:type="paragraph" w:styleId="a4">
    <w:name w:val="caption"/>
    <w:basedOn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</w:pPr>
  </w:style>
  <w:style w:type="paragraph" w:styleId="a7">
    <w:name w:val="Body Text"/>
    <w:basedOn w:val="a"/>
    <w:qFormat/>
    <w:pPr>
      <w:spacing w:after="140"/>
    </w:p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List"/>
    <w:basedOn w:val="a7"/>
    <w:qFormat/>
    <w:rPr>
      <w:rFonts w:ascii="PT Astra Serif" w:hAnsi="PT Astra Serif" w:cs="Noto Sans Devanagari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0">
    <w:name w:val="Выделение1"/>
    <w:basedOn w:val="a0"/>
    <w:uiPriority w:val="20"/>
    <w:qFormat/>
    <w:rPr>
      <w:i/>
      <w:iCs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ae">
    <w:name w:val="Колонтитул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af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8591</Words>
  <Characters>48971</Characters>
  <Application>Microsoft Office Word</Application>
  <DocSecurity>0</DocSecurity>
  <Lines>408</Lines>
  <Paragraphs>114</Paragraphs>
  <ScaleCrop>false</ScaleCrop>
  <Company/>
  <LinksUpToDate>false</LinksUpToDate>
  <CharactersWithSpaces>57448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3</cp:revision>
  <cp:lastPrinted>2025-09-13T10:26:00Z</cp:lastPrinted>
  <dcterms:created xsi:type="dcterms:W3CDTF">2025-09-13T10:12:00Z</dcterms:created>
  <dcterms:modified xsi:type="dcterms:W3CDTF">2025-09-20T17:36:00Z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26A7D628447A4F30B04FE65288830CA5_12</vt:lpwstr>
  </property>
</Properties>
</file>