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A21F26" w14:textId="238F6EA8" w:rsidR="004C3D30" w:rsidRPr="00AF1635" w:rsidRDefault="00AF1635" w:rsidP="00AF1635">
      <w:pPr>
        <w:spacing w:after="0" w:line="240" w:lineRule="auto"/>
        <w:ind w:left="119"/>
        <w:jc w:val="center"/>
        <w:rPr>
          <w:rFonts w:ascii="Times New Roman" w:hAnsi="Times New Roman"/>
          <w:b/>
          <w:color w:val="000000"/>
          <w:sz w:val="28"/>
          <w:lang w:val="ru-RU"/>
        </w:rPr>
        <w:sectPr w:rsidR="004C3D30" w:rsidRPr="00AF1635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0" w:name="block-711600031"/>
      <w:bookmarkStart w:id="1" w:name="_GoBack"/>
      <w:bookmarkEnd w:id="0"/>
      <w:r>
        <w:rPr>
          <w:noProof/>
        </w:rPr>
        <w:drawing>
          <wp:inline distT="0" distB="0" distL="0" distR="0" wp14:anchorId="3CE4DC7B" wp14:editId="0202C9E9">
            <wp:extent cx="6584950" cy="91909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432" cy="9201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1791E25A" w14:textId="77777777" w:rsidR="004C3D30" w:rsidRDefault="00A81401" w:rsidP="00AF1635">
      <w:pPr>
        <w:spacing w:after="0" w:line="264" w:lineRule="exact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52A55F9A" w14:textId="77777777" w:rsidR="004C3D30" w:rsidRPr="00AF1635" w:rsidRDefault="00A81401">
      <w:pPr>
        <w:spacing w:line="240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Рабочая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программа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учебного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курса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«Геометрия»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уровень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основного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7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9-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х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классов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М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БОУ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Полилингвальная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многопрофильная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школ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9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разработана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требованиями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14:paraId="2D5166AC" w14:textId="77777777" w:rsidR="004C3D30" w:rsidRPr="00AF1635" w:rsidRDefault="00A81401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Федерального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закона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29.12.2012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273-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ФЗ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«Об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разовании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Российской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Федерации»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14:paraId="26DC9227" w14:textId="77777777" w:rsidR="004C3D30" w:rsidRPr="00AF1635" w:rsidRDefault="00A81401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приказа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31.05.2021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287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«Об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утверждении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федерального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государственного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образовательного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стандарта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основного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образования»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14:paraId="76DFA873" w14:textId="77777777" w:rsidR="004C3D30" w:rsidRPr="00AF1635" w:rsidRDefault="00A81401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приказа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18.05.2023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370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«Об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утверждении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федеральной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обр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азовательной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основного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образования»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14:paraId="7D4E2C26" w14:textId="77777777" w:rsidR="004C3D30" w:rsidRPr="00AF1635" w:rsidRDefault="00A81401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приказа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22.03.2021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115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«Об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утверждении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Порядка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осуществления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основным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общеобразовательным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программам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образовательным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программам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началь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ного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основного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среднего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образования»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14:paraId="3B00AF0E" w14:textId="77777777" w:rsidR="004C3D30" w:rsidRPr="00AF1635" w:rsidRDefault="00A81401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СП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2.4.3648-20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«Санитарно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эпидемиологические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требования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организациям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воспитания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отдыха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оздоровления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детей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молодежи»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утвержденных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постановлением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главного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санитарного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врача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2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8.09.2020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28;</w:t>
      </w:r>
    </w:p>
    <w:p w14:paraId="244892AA" w14:textId="77777777" w:rsidR="004C3D30" w:rsidRPr="00AF1635" w:rsidRDefault="00A81401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СанПиН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1.2.3685-21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«Гигиенические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нормативы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требования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обеспечению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безопасности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безвредности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человека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факторов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среды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обитания»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утвержденных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постановлением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главного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санитарного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врача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28.01.2021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2;</w:t>
      </w:r>
    </w:p>
    <w:p w14:paraId="0F2F50CA" w14:textId="77777777" w:rsidR="004C3D30" w:rsidRPr="00AF1635" w:rsidRDefault="00A81401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концепции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развития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мат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ематического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утвержденной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распоряжением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Правительства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24.12.2013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2506-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р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14:paraId="253AFE5F" w14:textId="77777777" w:rsidR="004C3D30" w:rsidRPr="00AF1635" w:rsidRDefault="00A81401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учебного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плана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основного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утвержденного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приказом</w:t>
      </w:r>
      <w:r>
        <w:rPr>
          <w:rFonts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AF1635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БОУ «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Полилингвальная многопрофильная школа №9</w:t>
      </w:r>
      <w:r w:rsidRPr="00AF1635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01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.0</w:t>
      </w:r>
      <w:r>
        <w:rPr>
          <w:rFonts w:hAnsi="Times New Roman" w:cs="Times New Roman"/>
          <w:color w:val="000000"/>
          <w:sz w:val="28"/>
          <w:szCs w:val="28"/>
          <w:lang w:val="ru-RU"/>
        </w:rPr>
        <w:t>9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.2025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1</w:t>
      </w:r>
      <w:r>
        <w:rPr>
          <w:rFonts w:hAnsi="Times New Roman" w:cs="Times New Roman"/>
          <w:color w:val="000000"/>
          <w:sz w:val="28"/>
          <w:szCs w:val="28"/>
          <w:lang w:val="ru-RU"/>
        </w:rPr>
        <w:t>34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«О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внесении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изменений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основную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образовательную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программу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основного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образования»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14:paraId="633D43B3" w14:textId="77777777" w:rsidR="004C3D30" w:rsidRPr="00AF1635" w:rsidRDefault="00A81401"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федеральной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рабочей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учебного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курса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«Геометрия»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который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входит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состав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учебного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предмета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«Математика»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14:paraId="405B04EA" w14:textId="77777777" w:rsidR="004C3D30" w:rsidRPr="00AF1635" w:rsidRDefault="00A81401">
      <w:pPr>
        <w:spacing w:line="240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Рабочая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программа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ориентирована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целевые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приорите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ты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сформулированные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федеральной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рабочей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программе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воспитания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рабочей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программе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воспитания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М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БОУ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Полилингвальная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многопрофильная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школ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9</w:t>
      </w:r>
      <w:r w:rsidRPr="00AF1635">
        <w:rPr>
          <w:rFonts w:hAnsi="Times New Roman" w:cs="Times New Roman"/>
          <w:color w:val="000000"/>
          <w:sz w:val="28"/>
          <w:szCs w:val="28"/>
          <w:lang w:val="ru-RU"/>
        </w:rPr>
        <w:t>»</w:t>
      </w:r>
    </w:p>
    <w:p w14:paraId="7ED86B82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Геометрия как один из основных разделов школьной математики, имеющий своей целью обеспечить изучение свойств и</w:t>
      </w:r>
      <w:r w:rsidRPr="00AF1635">
        <w:rPr>
          <w:rFonts w:ascii="Times New Roman" w:hAnsi="Times New Roman"/>
          <w:color w:val="000000"/>
          <w:sz w:val="28"/>
          <w:lang w:val="ru-RU"/>
        </w:rPr>
        <w:t xml:space="preserve"> размеров фигур, их отношений и взаимное расположение, опирается на логическую, доказательную линию. Ценность изучения геометрии на уровне основного общего образования заключается в том, что обучающийся учится проводить доказательные рассуждения, строить л</w:t>
      </w:r>
      <w:r w:rsidRPr="00AF1635">
        <w:rPr>
          <w:rFonts w:ascii="Times New Roman" w:hAnsi="Times New Roman"/>
          <w:color w:val="000000"/>
          <w:sz w:val="28"/>
          <w:lang w:val="ru-RU"/>
        </w:rPr>
        <w:t xml:space="preserve">огические умозаключения, доказывать истинные утверждения и строить контрпримеры к ложным, проводить рассуждения «от противного», отличать свойства от признаков, формулировать обратные утверждения. </w:t>
      </w:r>
    </w:p>
    <w:p w14:paraId="4FA146A6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 xml:space="preserve">Второй целью изучения геометрии является использование её </w:t>
      </w:r>
      <w:r w:rsidRPr="00AF1635">
        <w:rPr>
          <w:rFonts w:ascii="Times New Roman" w:hAnsi="Times New Roman"/>
          <w:color w:val="000000"/>
          <w:sz w:val="28"/>
          <w:lang w:val="ru-RU"/>
        </w:rPr>
        <w:t>как инструмента при решении как математических, так и практических задач, встречающихся в реальной жизни. Обучающийся должен научиться определить геометрическую фигуру, описать словами данный чертёж или рисунок, найти площадь земельного участка, рассчитать</w:t>
      </w:r>
      <w:r w:rsidRPr="00AF1635">
        <w:rPr>
          <w:rFonts w:ascii="Times New Roman" w:hAnsi="Times New Roman"/>
          <w:color w:val="000000"/>
          <w:sz w:val="28"/>
          <w:lang w:val="ru-RU"/>
        </w:rPr>
        <w:t xml:space="preserve"> необходимую длину оптоволоконного кабеля или требуемые размеры гаража для автомобиля. Этому соответствует вторая, вычислительная линия в изучении геометрии. При решении задач практического характера обучающийся учится строить математические модели реальны</w:t>
      </w:r>
      <w:r w:rsidRPr="00AF1635">
        <w:rPr>
          <w:rFonts w:ascii="Times New Roman" w:hAnsi="Times New Roman"/>
          <w:color w:val="000000"/>
          <w:sz w:val="28"/>
          <w:lang w:val="ru-RU"/>
        </w:rPr>
        <w:t xml:space="preserve">х жизненных ситуаций, проводить вычисления и оценивать адекватность полученного результата. </w:t>
      </w:r>
    </w:p>
    <w:p w14:paraId="792021D9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Крайне важно подчёркивать связи геометрии с другими учебными предметами, мотивировать использовать определения геометрических фигур и понятий, демонстрировать прим</w:t>
      </w:r>
      <w:r w:rsidRPr="00AF1635">
        <w:rPr>
          <w:rFonts w:ascii="Times New Roman" w:hAnsi="Times New Roman"/>
          <w:color w:val="000000"/>
          <w:sz w:val="28"/>
          <w:lang w:val="ru-RU"/>
        </w:rPr>
        <w:t>енение полученных умений в физике и технике. Эти связи наиболее ярко видны в темах «Векторы», «Тригонометрические соотношения», «Метод координат» и «Теорема Пифагора».</w:t>
      </w:r>
    </w:p>
    <w:p w14:paraId="60BF6FFA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Учебный курс «Геометрия» включает следующие основные разделы содержания: «Геометрические</w:t>
      </w:r>
      <w:r w:rsidRPr="00AF1635">
        <w:rPr>
          <w:rFonts w:ascii="Times New Roman" w:hAnsi="Times New Roman"/>
          <w:color w:val="000000"/>
          <w:sz w:val="28"/>
          <w:lang w:val="ru-RU"/>
        </w:rPr>
        <w:t xml:space="preserve"> фигуры и их свойства», «Измерение геометрических величин», «Декартовы координаты на плоскости», «Векторы», «Движения плоскости», «Преобразования подобия».</w:t>
      </w:r>
    </w:p>
    <w:p w14:paraId="2B37A443" w14:textId="77777777" w:rsidR="004C3D30" w:rsidRPr="00AF1635" w:rsidRDefault="00A81401">
      <w:pPr>
        <w:spacing w:after="0" w:line="264" w:lineRule="exact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2" w:name="6c37334c-5fa9-457a-ad76-d36f127aa8c8"/>
      <w:r w:rsidRPr="00AF1635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«Геометрия» отводится 204 часа: в 7 классе – 68 часов (2 часа в неделю), </w:t>
      </w:r>
      <w:r w:rsidRPr="00AF1635">
        <w:rPr>
          <w:rFonts w:ascii="Times New Roman" w:hAnsi="Times New Roman"/>
          <w:color w:val="000000"/>
          <w:sz w:val="28"/>
          <w:lang w:val="ru-RU"/>
        </w:rPr>
        <w:t>в 8 классе – 68 часов (2 часа в неделю), в 9 классе – 68 часов (2 часа в неделю).</w:t>
      </w:r>
      <w:bookmarkStart w:id="3" w:name="block-711600041"/>
      <w:bookmarkStart w:id="4" w:name="block-71160004"/>
      <w:bookmarkEnd w:id="2"/>
      <w:bookmarkEnd w:id="3"/>
      <w:bookmarkEnd w:id="4"/>
    </w:p>
    <w:p w14:paraId="10A55B09" w14:textId="77777777" w:rsidR="004C3D30" w:rsidRPr="00AF1635" w:rsidRDefault="004C3D30">
      <w:pPr>
        <w:spacing w:after="0" w:line="264" w:lineRule="exact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32A220B1" w14:textId="77777777" w:rsidR="004C3D30" w:rsidRPr="00AF1635" w:rsidRDefault="00A81401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1635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реализации программы используются учебники, допущенные к использованию при реализации имеющих государственную аккредитацию образовательных программ начального общего, ос</w:t>
      </w:r>
      <w:r w:rsidRPr="00AF1635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новного общего, среднего общего образования организациями, осуществляющими образовательную деятельность, приказом Минпросвещения от 26.06.2025 № 495</w:t>
      </w:r>
    </w:p>
    <w:p w14:paraId="10CCF787" w14:textId="77777777" w:rsidR="004C3D30" w:rsidRPr="00AF1635" w:rsidRDefault="00A81401"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1635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Математика.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1635">
        <w:rPr>
          <w:rFonts w:ascii="Times New Roman" w:hAnsi="Times New Roman" w:cs="Times New Roman"/>
          <w:color w:val="000000"/>
          <w:sz w:val="28"/>
          <w:szCs w:val="28"/>
          <w:lang w:val="ru-RU"/>
        </w:rPr>
        <w:t>Геометрия: 7–9-е классы: базовый уровень: учебник;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1635">
        <w:rPr>
          <w:rFonts w:ascii="Times New Roman" w:hAnsi="Times New Roman" w:cs="Times New Roman"/>
          <w:color w:val="000000"/>
          <w:sz w:val="28"/>
          <w:szCs w:val="28"/>
          <w:lang w:val="ru-RU"/>
        </w:rPr>
        <w:t>14-е издание, переработанное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1635">
        <w:rPr>
          <w:rFonts w:ascii="Times New Roman" w:hAnsi="Times New Roman" w:cs="Times New Roman"/>
          <w:color w:val="000000"/>
          <w:sz w:val="28"/>
          <w:szCs w:val="28"/>
          <w:lang w:val="ru-RU"/>
        </w:rPr>
        <w:t>/ Атанасян Л.С.</w:t>
      </w:r>
      <w:r w:rsidRPr="00AF163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Бутузов </w:t>
      </w:r>
      <w:r w:rsidRPr="00AF1635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В.Ф., Кадомцев С.Б. и другие, Акционерное общество «Издательство «Просвещение»;</w:t>
      </w:r>
    </w:p>
    <w:p w14:paraId="2240A5A0" w14:textId="77777777" w:rsidR="004C3D30" w:rsidRPr="00AF1635" w:rsidRDefault="00A81401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  <w:sectPr w:rsidR="004C3D30" w:rsidRPr="00AF1635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AF1635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Электронные образовательные ресурсы, допущенные к использованию при реализации имеющих государственную аккредитацию образовательных программ н</w:t>
      </w:r>
      <w:r w:rsidRPr="00AF1635">
        <w:rPr>
          <w:rFonts w:ascii="Times New Roman" w:hAnsi="Times New Roman" w:cs="Times New Roman"/>
          <w:color w:val="000000"/>
          <w:sz w:val="28"/>
          <w:szCs w:val="28"/>
          <w:lang w:val="ru-RU"/>
        </w:rPr>
        <w:t>ачального общего, основного общего, среднего общего образования приказом Минпросвещения от 23.07.2025 № 551</w:t>
      </w:r>
    </w:p>
    <w:p w14:paraId="251EABB7" w14:textId="77777777" w:rsidR="004C3D30" w:rsidRPr="00AF1635" w:rsidRDefault="00A81401">
      <w:pPr>
        <w:spacing w:after="0" w:line="264" w:lineRule="exact"/>
        <w:ind w:left="120"/>
        <w:jc w:val="both"/>
        <w:rPr>
          <w:lang w:val="ru-RU"/>
        </w:rPr>
      </w:pPr>
      <w:r w:rsidRPr="00AF1635">
        <w:rPr>
          <w:rFonts w:ascii="Times New Roman" w:hAnsi="Times New Roman"/>
          <w:b/>
          <w:color w:val="000000"/>
          <w:sz w:val="28"/>
          <w:lang w:val="ru-RU"/>
        </w:rPr>
        <w:lastRenderedPageBreak/>
        <w:t>С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F1635">
        <w:rPr>
          <w:rFonts w:ascii="Times New Roman" w:hAnsi="Times New Roman"/>
          <w:b/>
          <w:color w:val="000000"/>
          <w:sz w:val="28"/>
          <w:lang w:val="ru-RU"/>
        </w:rPr>
        <w:t>ДЕРЖАНИЕ ОБУЧЕНИЯ</w:t>
      </w:r>
    </w:p>
    <w:p w14:paraId="24AE54FD" w14:textId="77777777" w:rsidR="004C3D30" w:rsidRPr="00AF1635" w:rsidRDefault="004C3D30">
      <w:pPr>
        <w:spacing w:after="0" w:line="264" w:lineRule="exact"/>
        <w:ind w:left="120"/>
        <w:jc w:val="both"/>
        <w:rPr>
          <w:lang w:val="ru-RU"/>
        </w:rPr>
      </w:pPr>
    </w:p>
    <w:p w14:paraId="4EFF28A7" w14:textId="77777777" w:rsidR="004C3D30" w:rsidRPr="00AF1635" w:rsidRDefault="00A81401">
      <w:pPr>
        <w:spacing w:after="0" w:line="264" w:lineRule="exact"/>
        <w:ind w:left="120"/>
        <w:jc w:val="both"/>
        <w:rPr>
          <w:lang w:val="ru-RU"/>
        </w:rPr>
      </w:pPr>
      <w:r w:rsidRPr="00AF163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2DC77818" w14:textId="77777777" w:rsidR="004C3D30" w:rsidRPr="00AF1635" w:rsidRDefault="004C3D30">
      <w:pPr>
        <w:spacing w:after="0" w:line="264" w:lineRule="exact"/>
        <w:ind w:left="120"/>
        <w:jc w:val="both"/>
        <w:rPr>
          <w:lang w:val="ru-RU"/>
        </w:rPr>
      </w:pPr>
    </w:p>
    <w:p w14:paraId="5856F9FF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 xml:space="preserve">Начальные понятия геометрии. Точка, прямая, отрезок, луч. Угол. Виды углов. Вертикальные и смежные углы. </w:t>
      </w:r>
      <w:r w:rsidRPr="00AF1635">
        <w:rPr>
          <w:rFonts w:ascii="Times New Roman" w:hAnsi="Times New Roman"/>
          <w:color w:val="000000"/>
          <w:sz w:val="28"/>
          <w:lang w:val="ru-RU"/>
        </w:rPr>
        <w:t>Биссектриса угла. Ломаная, многоугольник. Параллельность и перпендикулярность прямых.</w:t>
      </w:r>
    </w:p>
    <w:p w14:paraId="1BC19E34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Симметричные фигуры. Основные свойства осевой симметрии. Примеры симметрии в окружающем мире.</w:t>
      </w:r>
    </w:p>
    <w:p w14:paraId="6DDF0050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 xml:space="preserve">Основные построения с помощью циркуля и линейки. Треугольник. Высота, </w:t>
      </w:r>
      <w:r w:rsidRPr="00AF1635">
        <w:rPr>
          <w:rFonts w:ascii="Times New Roman" w:hAnsi="Times New Roman"/>
          <w:color w:val="000000"/>
          <w:sz w:val="28"/>
          <w:lang w:val="ru-RU"/>
        </w:rPr>
        <w:t>медиана, биссектриса, их свойства.</w:t>
      </w:r>
    </w:p>
    <w:p w14:paraId="1F1BEB96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Равнобедренный и равносторонний треугольники. Неравенство треугольника.</w:t>
      </w:r>
    </w:p>
    <w:p w14:paraId="0D2989F9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Свойства и признаки равнобедренного треугольника. Признаки равенства треугольников.</w:t>
      </w:r>
    </w:p>
    <w:p w14:paraId="0D9EDCF1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Свойства и признаки параллельных прямых. Сумма углов треугольника</w:t>
      </w:r>
      <w:r w:rsidRPr="00AF1635">
        <w:rPr>
          <w:rFonts w:ascii="Times New Roman" w:hAnsi="Times New Roman"/>
          <w:color w:val="000000"/>
          <w:sz w:val="28"/>
          <w:lang w:val="ru-RU"/>
        </w:rPr>
        <w:t>. Внешние углы треугольника.</w:t>
      </w:r>
    </w:p>
    <w:p w14:paraId="228EC7F8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треугольник с углом в 30°.</w:t>
      </w:r>
    </w:p>
    <w:p w14:paraId="5A9A3455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Неравенства в геометрии: неравенство тр</w:t>
      </w:r>
      <w:r w:rsidRPr="00AF1635">
        <w:rPr>
          <w:rFonts w:ascii="Times New Roman" w:hAnsi="Times New Roman"/>
          <w:color w:val="000000"/>
          <w:sz w:val="28"/>
          <w:lang w:val="ru-RU"/>
        </w:rPr>
        <w:t>еугольника, неравенство о длине ломаной, теорема о большем угле и большей стороне треугольника. Перпендикуляр и наклонная.</w:t>
      </w:r>
    </w:p>
    <w:p w14:paraId="68D68668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Геометрическое место точек. Биссектриса угла и серединный перпендикуляр к отрезку как геометрические места точек.</w:t>
      </w:r>
    </w:p>
    <w:p w14:paraId="08EF2258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 xml:space="preserve">Окружность и круг, </w:t>
      </w:r>
      <w:r w:rsidRPr="00AF1635">
        <w:rPr>
          <w:rFonts w:ascii="Times New Roman" w:hAnsi="Times New Roman"/>
          <w:color w:val="000000"/>
          <w:sz w:val="28"/>
          <w:lang w:val="ru-RU"/>
        </w:rPr>
        <w:t>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треугольника.</w:t>
      </w:r>
    </w:p>
    <w:p w14:paraId="59054649" w14:textId="77777777" w:rsidR="004C3D30" w:rsidRPr="00AF1635" w:rsidRDefault="00A81401">
      <w:pPr>
        <w:spacing w:after="0" w:line="264" w:lineRule="exact"/>
        <w:ind w:left="120"/>
        <w:jc w:val="both"/>
        <w:rPr>
          <w:lang w:val="ru-RU"/>
        </w:rPr>
      </w:pPr>
      <w:r w:rsidRPr="00AF163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3A6640D3" w14:textId="77777777" w:rsidR="004C3D30" w:rsidRPr="00AF1635" w:rsidRDefault="004C3D30">
      <w:pPr>
        <w:spacing w:after="0" w:line="264" w:lineRule="exact"/>
        <w:ind w:left="120"/>
        <w:jc w:val="both"/>
        <w:rPr>
          <w:lang w:val="ru-RU"/>
        </w:rPr>
      </w:pPr>
    </w:p>
    <w:p w14:paraId="7FD1C47A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Четырёхугольники. Параллелограмм, его признаки и свойства. Ча</w:t>
      </w:r>
      <w:r w:rsidRPr="00AF1635">
        <w:rPr>
          <w:rFonts w:ascii="Times New Roman" w:hAnsi="Times New Roman"/>
          <w:color w:val="000000"/>
          <w:sz w:val="28"/>
          <w:lang w:val="ru-RU"/>
        </w:rPr>
        <w:t>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14:paraId="2D6B76C1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 xml:space="preserve">Метод удвоения медианы. Центральная симметрия. Теорема Фалеса и теорема о пропорциональных </w:t>
      </w:r>
      <w:r w:rsidRPr="00AF1635">
        <w:rPr>
          <w:rFonts w:ascii="Times New Roman" w:hAnsi="Times New Roman"/>
          <w:color w:val="000000"/>
          <w:sz w:val="28"/>
          <w:lang w:val="ru-RU"/>
        </w:rPr>
        <w:t>отрезках.</w:t>
      </w:r>
    </w:p>
    <w:p w14:paraId="0EB79C76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Средние линии треугольника и трапеции. Центр масс треугольника.</w:t>
      </w:r>
    </w:p>
    <w:p w14:paraId="34FA263F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Подобие треугольников, коэффициент подобия. Признаки подобия треугольников. Применение подобия при решении практических задач.</w:t>
      </w:r>
    </w:p>
    <w:p w14:paraId="7B9A0E62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Свойства площадей геометрических фигур. Формулы для пло</w:t>
      </w:r>
      <w:r w:rsidRPr="00AF1635">
        <w:rPr>
          <w:rFonts w:ascii="Times New Roman" w:hAnsi="Times New Roman"/>
          <w:color w:val="000000"/>
          <w:sz w:val="28"/>
          <w:lang w:val="ru-RU"/>
        </w:rPr>
        <w:t>щади треугольника, параллелограмма, ромба и трапеции. Отношение площадей подобных фигур.</w:t>
      </w:r>
    </w:p>
    <w:p w14:paraId="6026BB16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Вычисление площадей треугольников и многоугольников на клетчатой бумаге.</w:t>
      </w:r>
    </w:p>
    <w:p w14:paraId="48E43400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Теорема Пифагора. Применение теоремы Пифагора при решении практических задач.</w:t>
      </w:r>
    </w:p>
    <w:p w14:paraId="75ABCB40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 xml:space="preserve">Синус, косинус, </w:t>
      </w:r>
      <w:r w:rsidRPr="00AF1635">
        <w:rPr>
          <w:rFonts w:ascii="Times New Roman" w:hAnsi="Times New Roman"/>
          <w:color w:val="000000"/>
          <w:sz w:val="28"/>
          <w:lang w:val="ru-RU"/>
        </w:rPr>
        <w:t>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14:paraId="5AA13BA0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lastRenderedPageBreak/>
        <w:t>Вписанные и центральные углы, угол между касательной и хордой. Углы между хордами и секущими. Вписанные и описанные че</w:t>
      </w:r>
      <w:r w:rsidRPr="00AF1635">
        <w:rPr>
          <w:rFonts w:ascii="Times New Roman" w:hAnsi="Times New Roman"/>
          <w:color w:val="000000"/>
          <w:sz w:val="28"/>
          <w:lang w:val="ru-RU"/>
        </w:rPr>
        <w:t>тырёхугольники. Взаимное расположение двух окружностей. Касание окружностей. Общие касательные к двум окружностям.</w:t>
      </w:r>
    </w:p>
    <w:p w14:paraId="7679602F" w14:textId="77777777" w:rsidR="004C3D30" w:rsidRPr="00AF1635" w:rsidRDefault="00A81401">
      <w:pPr>
        <w:spacing w:after="0" w:line="264" w:lineRule="exact"/>
        <w:ind w:left="120"/>
        <w:jc w:val="both"/>
        <w:rPr>
          <w:lang w:val="ru-RU"/>
        </w:rPr>
      </w:pPr>
      <w:r w:rsidRPr="00AF163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96BDCF8" w14:textId="77777777" w:rsidR="004C3D30" w:rsidRPr="00AF1635" w:rsidRDefault="004C3D30">
      <w:pPr>
        <w:spacing w:after="0" w:line="264" w:lineRule="exact"/>
        <w:ind w:left="120"/>
        <w:jc w:val="both"/>
        <w:rPr>
          <w:lang w:val="ru-RU"/>
        </w:rPr>
      </w:pPr>
    </w:p>
    <w:p w14:paraId="2A08CD2B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Синус, косинус, тангенс углов от 0 до 180°. Основное тригонометрическое тождество. Формулы приведения.</w:t>
      </w:r>
    </w:p>
    <w:p w14:paraId="2EB3B181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Решение треугольников. Теорем</w:t>
      </w:r>
      <w:r w:rsidRPr="00AF1635">
        <w:rPr>
          <w:rFonts w:ascii="Times New Roman" w:hAnsi="Times New Roman"/>
          <w:color w:val="000000"/>
          <w:sz w:val="28"/>
          <w:lang w:val="ru-RU"/>
        </w:rPr>
        <w:t>а косинусов и теорема синусов. Решение практических задач с использованием теоремы косинусов и теоремы синусов.</w:t>
      </w:r>
    </w:p>
    <w:p w14:paraId="3EAD7542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Преобразование подобия. Подобие соответственных элементов.</w:t>
      </w:r>
    </w:p>
    <w:p w14:paraId="1F784530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Теорема о произведении отрезков хорд, теоремы о произведении отрезков секущих, теорем</w:t>
      </w:r>
      <w:r w:rsidRPr="00AF1635">
        <w:rPr>
          <w:rFonts w:ascii="Times New Roman" w:hAnsi="Times New Roman"/>
          <w:color w:val="000000"/>
          <w:sz w:val="28"/>
          <w:lang w:val="ru-RU"/>
        </w:rPr>
        <w:t>а о квадрате касательной.</w:t>
      </w:r>
    </w:p>
    <w:p w14:paraId="6402FE9A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Вектор, длина (модуль) вектора, сонаправленные векторы, противоположно направленные векторы, коллинеарность векторов, равенство векторов, операции над векторами. Разложение вектора по двум неколлинеарным векторам. Координаты векто</w:t>
      </w:r>
      <w:r w:rsidRPr="00AF1635">
        <w:rPr>
          <w:rFonts w:ascii="Times New Roman" w:hAnsi="Times New Roman"/>
          <w:color w:val="000000"/>
          <w:sz w:val="28"/>
          <w:lang w:val="ru-RU"/>
        </w:rPr>
        <w:t>ра. Скалярное произведение векторов, применение для нахождения длин и углов.</w:t>
      </w:r>
    </w:p>
    <w:p w14:paraId="61EE54AD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Декартовы координаты на плоскости. Уравнения прямой и окружности в координатах, пересечение окружностей и прямых. Метод координат и его применение.</w:t>
      </w:r>
    </w:p>
    <w:p w14:paraId="0F335EEC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 xml:space="preserve">Правильные </w:t>
      </w:r>
      <w:r w:rsidRPr="00AF1635">
        <w:rPr>
          <w:rFonts w:ascii="Times New Roman" w:hAnsi="Times New Roman"/>
          <w:color w:val="000000"/>
          <w:sz w:val="28"/>
          <w:lang w:val="ru-RU"/>
        </w:rPr>
        <w:t>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14:paraId="40CD30B1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  <w:sectPr w:rsidR="004C3D30" w:rsidRPr="00AF1635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AF1635">
        <w:rPr>
          <w:rFonts w:ascii="Times New Roman" w:hAnsi="Times New Roman"/>
          <w:color w:val="000000"/>
          <w:sz w:val="28"/>
          <w:lang w:val="ru-RU"/>
        </w:rPr>
        <w:t>Движения плоскости и внутренние симметрии фигур (элементарные представления). Параллельный перенос</w:t>
      </w:r>
      <w:r w:rsidRPr="00AF1635">
        <w:rPr>
          <w:rFonts w:ascii="Times New Roman" w:hAnsi="Times New Roman"/>
          <w:color w:val="000000"/>
          <w:sz w:val="28"/>
          <w:lang w:val="ru-RU"/>
        </w:rPr>
        <w:t>. Поворот.</w:t>
      </w:r>
      <w:bookmarkStart w:id="5" w:name="block-71160001"/>
      <w:bookmarkStart w:id="6" w:name="block-711600011"/>
      <w:bookmarkEnd w:id="5"/>
      <w:bookmarkEnd w:id="6"/>
    </w:p>
    <w:p w14:paraId="1AD1CF8B" w14:textId="77777777" w:rsidR="004C3D30" w:rsidRPr="00AF1635" w:rsidRDefault="00A81401">
      <w:pPr>
        <w:spacing w:after="0" w:line="264" w:lineRule="exact"/>
        <w:ind w:left="120"/>
        <w:jc w:val="both"/>
        <w:rPr>
          <w:lang w:val="ru-RU"/>
        </w:rPr>
      </w:pPr>
      <w:r w:rsidRPr="00AF163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«ГЕОМЕТРИЯ» НА УРОВНЕ ОСНОВНОГО ОБЩЕГО ОБРАЗОВАНИЯ</w:t>
      </w:r>
    </w:p>
    <w:p w14:paraId="7E13C7C8" w14:textId="77777777" w:rsidR="004C3D30" w:rsidRPr="00AF1635" w:rsidRDefault="004C3D30">
      <w:pPr>
        <w:spacing w:after="0" w:line="264" w:lineRule="exact"/>
        <w:ind w:left="120"/>
        <w:jc w:val="both"/>
        <w:rPr>
          <w:lang w:val="ru-RU"/>
        </w:rPr>
      </w:pPr>
    </w:p>
    <w:p w14:paraId="57E43E03" w14:textId="77777777" w:rsidR="004C3D30" w:rsidRPr="00AF1635" w:rsidRDefault="00A81401">
      <w:pPr>
        <w:spacing w:after="0" w:line="264" w:lineRule="exact"/>
        <w:ind w:left="120"/>
        <w:jc w:val="both"/>
        <w:rPr>
          <w:lang w:val="ru-RU"/>
        </w:rPr>
      </w:pPr>
      <w:r w:rsidRPr="00AF163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A2BEAC1" w14:textId="77777777" w:rsidR="004C3D30" w:rsidRPr="00AF1635" w:rsidRDefault="004C3D30">
      <w:pPr>
        <w:spacing w:after="0" w:line="264" w:lineRule="exact"/>
        <w:ind w:left="120"/>
        <w:jc w:val="both"/>
        <w:rPr>
          <w:lang w:val="ru-RU"/>
        </w:rPr>
      </w:pPr>
    </w:p>
    <w:p w14:paraId="31D9DD02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AF1635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«Геометрия» характеризуются:</w:t>
      </w:r>
    </w:p>
    <w:p w14:paraId="0E0068FA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</w:t>
      </w:r>
      <w:r w:rsidRPr="00AF1635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14:paraId="40C7EABB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5084CC58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</w:t>
      </w:r>
      <w:r w:rsidRPr="00AF1635">
        <w:rPr>
          <w:rFonts w:ascii="Times New Roman" w:hAnsi="Times New Roman"/>
          <w:b/>
          <w:color w:val="000000"/>
          <w:sz w:val="28"/>
          <w:lang w:val="ru-RU"/>
        </w:rPr>
        <w:t>о-нравственное воспитание:</w:t>
      </w:r>
    </w:p>
    <w:p w14:paraId="11A01F98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 xml:space="preserve"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</w:t>
      </w:r>
      <w:r w:rsidRPr="00AF1635">
        <w:rPr>
          <w:rFonts w:ascii="Times New Roman" w:hAnsi="Times New Roman"/>
          <w:color w:val="000000"/>
          <w:sz w:val="28"/>
          <w:lang w:val="ru-RU"/>
        </w:rPr>
        <w:t>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46E8B29B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6818BA79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</w:t>
      </w:r>
      <w:r w:rsidRPr="00AF1635">
        <w:rPr>
          <w:rFonts w:ascii="Times New Roman" w:hAnsi="Times New Roman"/>
          <w:color w:val="000000"/>
          <w:sz w:val="28"/>
          <w:lang w:val="ru-RU"/>
        </w:rPr>
        <w:t>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</w:t>
      </w:r>
      <w:r w:rsidRPr="00AF1635">
        <w:rPr>
          <w:rFonts w:ascii="Times New Roman" w:hAnsi="Times New Roman"/>
          <w:color w:val="000000"/>
          <w:sz w:val="28"/>
          <w:lang w:val="ru-RU"/>
        </w:rPr>
        <w:t xml:space="preserve"> с учётом личных интересов и общественных потребностей;</w:t>
      </w:r>
    </w:p>
    <w:p w14:paraId="17B6AFD1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5683A211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 xml:space="preserve"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</w:t>
      </w:r>
      <w:r w:rsidRPr="00AF1635">
        <w:rPr>
          <w:rFonts w:ascii="Times New Roman" w:hAnsi="Times New Roman"/>
          <w:color w:val="000000"/>
          <w:sz w:val="28"/>
          <w:lang w:val="ru-RU"/>
        </w:rPr>
        <w:t>искусстве;</w:t>
      </w:r>
    </w:p>
    <w:p w14:paraId="12ED4869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33FF9CA4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</w:t>
      </w:r>
      <w:r w:rsidRPr="00AF1635">
        <w:rPr>
          <w:rFonts w:ascii="Times New Roman" w:hAnsi="Times New Roman"/>
          <w:color w:val="000000"/>
          <w:sz w:val="28"/>
          <w:lang w:val="ru-RU"/>
        </w:rPr>
        <w:t xml:space="preserve">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702917C4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</w:t>
      </w:r>
      <w:r w:rsidRPr="00AF1635">
        <w:rPr>
          <w:rFonts w:ascii="Times New Roman" w:hAnsi="Times New Roman"/>
          <w:b/>
          <w:color w:val="000000"/>
          <w:sz w:val="28"/>
          <w:lang w:val="ru-RU"/>
        </w:rPr>
        <w:t>я и эмоционального благополучия:</w:t>
      </w:r>
    </w:p>
    <w:p w14:paraId="7381B263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</w:t>
      </w:r>
      <w:r w:rsidRPr="00AF1635">
        <w:rPr>
          <w:rFonts w:ascii="Times New Roman" w:hAnsi="Times New Roman"/>
          <w:color w:val="000000"/>
          <w:sz w:val="28"/>
          <w:lang w:val="ru-RU"/>
        </w:rPr>
        <w:t xml:space="preserve"> рефлексии, признанием своего права на ошибку и такого же права другого человека;</w:t>
      </w:r>
    </w:p>
    <w:p w14:paraId="51A5674A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51786E4E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 xml:space="preserve">ориентацией на применение математических знаний для решения задач в области сохранности окружающей среды, планирования поступков </w:t>
      </w:r>
      <w:r w:rsidRPr="00AF1635">
        <w:rPr>
          <w:rFonts w:ascii="Times New Roman" w:hAnsi="Times New Roman"/>
          <w:color w:val="000000"/>
          <w:sz w:val="28"/>
          <w:lang w:val="ru-RU"/>
        </w:rPr>
        <w:lastRenderedPageBreak/>
        <w:t>и оценки их возм</w:t>
      </w:r>
      <w:r w:rsidRPr="00AF1635">
        <w:rPr>
          <w:rFonts w:ascii="Times New Roman" w:hAnsi="Times New Roman"/>
          <w:color w:val="000000"/>
          <w:sz w:val="28"/>
          <w:lang w:val="ru-RU"/>
        </w:rPr>
        <w:t>ожных последствий для окружающей среды, осознанием глобального характера экологических проблем и путей их решения;</w:t>
      </w:r>
    </w:p>
    <w:p w14:paraId="142C79CF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0949BB04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</w:t>
      </w:r>
      <w:r w:rsidRPr="00AF1635">
        <w:rPr>
          <w:rFonts w:ascii="Times New Roman" w:hAnsi="Times New Roman"/>
          <w:color w:val="000000"/>
          <w:sz w:val="28"/>
          <w:lang w:val="ru-RU"/>
        </w:rPr>
        <w:t>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6C98407F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</w:t>
      </w:r>
      <w:r w:rsidRPr="00AF1635">
        <w:rPr>
          <w:rFonts w:ascii="Times New Roman" w:hAnsi="Times New Roman"/>
          <w:color w:val="000000"/>
          <w:sz w:val="28"/>
          <w:lang w:val="ru-RU"/>
        </w:rPr>
        <w:t>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27EF433F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</w:t>
      </w:r>
      <w:r w:rsidRPr="00AF1635">
        <w:rPr>
          <w:rFonts w:ascii="Times New Roman" w:hAnsi="Times New Roman"/>
          <w:color w:val="000000"/>
          <w:sz w:val="28"/>
          <w:lang w:val="ru-RU"/>
        </w:rPr>
        <w:t>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20F38C26" w14:textId="77777777" w:rsidR="004C3D30" w:rsidRPr="00AF1635" w:rsidRDefault="004C3D30">
      <w:pPr>
        <w:spacing w:after="0" w:line="264" w:lineRule="exact"/>
        <w:ind w:left="120"/>
        <w:jc w:val="both"/>
        <w:rPr>
          <w:lang w:val="ru-RU"/>
        </w:rPr>
      </w:pPr>
    </w:p>
    <w:p w14:paraId="3A54537D" w14:textId="77777777" w:rsidR="004C3D30" w:rsidRPr="00AF1635" w:rsidRDefault="00A81401">
      <w:pPr>
        <w:spacing w:after="0" w:line="264" w:lineRule="exact"/>
        <w:ind w:left="120"/>
        <w:jc w:val="both"/>
        <w:rPr>
          <w:lang w:val="ru-RU"/>
        </w:rPr>
      </w:pPr>
      <w:r w:rsidRPr="00AF163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013B967" w14:textId="77777777" w:rsidR="004C3D30" w:rsidRPr="00AF1635" w:rsidRDefault="004C3D30">
      <w:pPr>
        <w:spacing w:after="0" w:line="264" w:lineRule="exact"/>
        <w:ind w:left="120"/>
        <w:jc w:val="both"/>
        <w:rPr>
          <w:lang w:val="ru-RU"/>
        </w:rPr>
      </w:pPr>
    </w:p>
    <w:p w14:paraId="1FBC79D7" w14:textId="77777777" w:rsidR="004C3D30" w:rsidRPr="00AF1635" w:rsidRDefault="00A81401">
      <w:pPr>
        <w:spacing w:after="0" w:line="264" w:lineRule="exact"/>
        <w:ind w:left="120"/>
        <w:jc w:val="both"/>
        <w:rPr>
          <w:lang w:val="ru-RU"/>
        </w:rPr>
      </w:pPr>
      <w:r w:rsidRPr="00AF163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C9AE348" w14:textId="77777777" w:rsidR="004C3D30" w:rsidRPr="00AF1635" w:rsidRDefault="004C3D30">
      <w:pPr>
        <w:spacing w:after="0" w:line="264" w:lineRule="exact"/>
        <w:ind w:left="120"/>
        <w:jc w:val="both"/>
        <w:rPr>
          <w:lang w:val="ru-RU"/>
        </w:rPr>
      </w:pPr>
    </w:p>
    <w:p w14:paraId="7D0E0124" w14:textId="77777777" w:rsidR="004C3D30" w:rsidRDefault="00A81401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1D4EC6EE" w14:textId="77777777" w:rsidR="004C3D30" w:rsidRPr="00AF1635" w:rsidRDefault="00A81401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 xml:space="preserve">выявлять и </w:t>
      </w:r>
      <w:r w:rsidRPr="00AF1635">
        <w:rPr>
          <w:rFonts w:ascii="Times New Roman" w:hAnsi="Times New Roman"/>
          <w:color w:val="000000"/>
          <w:sz w:val="28"/>
          <w:lang w:val="ru-RU"/>
        </w:rPr>
        <w:t>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72324DE2" w14:textId="77777777" w:rsidR="004C3D30" w:rsidRPr="00AF1635" w:rsidRDefault="00A81401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воспр</w:t>
      </w:r>
      <w:r w:rsidRPr="00AF1635">
        <w:rPr>
          <w:rFonts w:ascii="Times New Roman" w:hAnsi="Times New Roman"/>
          <w:color w:val="000000"/>
          <w:sz w:val="28"/>
          <w:lang w:val="ru-RU"/>
        </w:rPr>
        <w:t>инимать, формулировать и преобразовывать суждения: утвердительные и отрицательные, единичные, частные и общие, условные;</w:t>
      </w:r>
    </w:p>
    <w:p w14:paraId="0EE2C480" w14:textId="77777777" w:rsidR="004C3D30" w:rsidRPr="00AF1635" w:rsidRDefault="00A81401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</w:t>
      </w:r>
      <w:r w:rsidRPr="00AF1635">
        <w:rPr>
          <w:rFonts w:ascii="Times New Roman" w:hAnsi="Times New Roman"/>
          <w:color w:val="000000"/>
          <w:sz w:val="28"/>
          <w:lang w:val="ru-RU"/>
        </w:rPr>
        <w:t>я выявления закономерностей и противоречий;</w:t>
      </w:r>
    </w:p>
    <w:p w14:paraId="2C991D78" w14:textId="77777777" w:rsidR="004C3D30" w:rsidRPr="00AF1635" w:rsidRDefault="00A81401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090C5C90" w14:textId="77777777" w:rsidR="004C3D30" w:rsidRPr="00AF1635" w:rsidRDefault="00A81401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</w:t>
      </w:r>
      <w:r w:rsidRPr="00AF1635">
        <w:rPr>
          <w:rFonts w:ascii="Times New Roman" w:hAnsi="Times New Roman"/>
          <w:color w:val="000000"/>
          <w:sz w:val="28"/>
          <w:lang w:val="ru-RU"/>
        </w:rPr>
        <w:t>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3A47BD3B" w14:textId="77777777" w:rsidR="004C3D30" w:rsidRPr="00AF1635" w:rsidRDefault="00A81401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</w:t>
      </w:r>
      <w:r w:rsidRPr="00AF1635">
        <w:rPr>
          <w:rFonts w:ascii="Times New Roman" w:hAnsi="Times New Roman"/>
          <w:color w:val="000000"/>
          <w:sz w:val="28"/>
          <w:lang w:val="ru-RU"/>
        </w:rPr>
        <w:t>ящий с учётом самостоятельно выделенных критериев).</w:t>
      </w:r>
    </w:p>
    <w:p w14:paraId="6D334DC2" w14:textId="77777777" w:rsidR="004C3D30" w:rsidRDefault="00A81401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643AF6B2" w14:textId="77777777" w:rsidR="004C3D30" w:rsidRPr="00AF1635" w:rsidRDefault="00A81401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</w:t>
      </w:r>
      <w:r w:rsidRPr="00AF1635">
        <w:rPr>
          <w:rFonts w:ascii="Times New Roman" w:hAnsi="Times New Roman"/>
          <w:color w:val="000000"/>
          <w:sz w:val="28"/>
          <w:lang w:val="ru-RU"/>
        </w:rPr>
        <w:t>, формировать гипотезу, аргументировать свою позицию, мнение;</w:t>
      </w:r>
    </w:p>
    <w:p w14:paraId="4517082B" w14:textId="77777777" w:rsidR="004C3D30" w:rsidRPr="00AF1635" w:rsidRDefault="00A81401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 xml:space="preserve">проводить по самостоятельно составленному плану несложный эксперимент, небольшое исследование по установлению </w:t>
      </w:r>
      <w:r w:rsidRPr="00AF1635">
        <w:rPr>
          <w:rFonts w:ascii="Times New Roman" w:hAnsi="Times New Roman"/>
          <w:color w:val="000000"/>
          <w:sz w:val="28"/>
          <w:lang w:val="ru-RU"/>
        </w:rPr>
        <w:lastRenderedPageBreak/>
        <w:t>особенностей математического объекта, зависимостей объектов между собой;</w:t>
      </w:r>
    </w:p>
    <w:p w14:paraId="1FA13CFA" w14:textId="77777777" w:rsidR="004C3D30" w:rsidRPr="00AF1635" w:rsidRDefault="00A81401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самостоятел</w:t>
      </w:r>
      <w:r w:rsidRPr="00AF1635">
        <w:rPr>
          <w:rFonts w:ascii="Times New Roman" w:hAnsi="Times New Roman"/>
          <w:color w:val="000000"/>
          <w:sz w:val="28"/>
          <w:lang w:val="ru-RU"/>
        </w:rPr>
        <w:t>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07AD171E" w14:textId="77777777" w:rsidR="004C3D30" w:rsidRPr="00AF1635" w:rsidRDefault="00A81401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</w:t>
      </w:r>
      <w:r w:rsidRPr="00AF1635">
        <w:rPr>
          <w:rFonts w:ascii="Times New Roman" w:hAnsi="Times New Roman"/>
          <w:color w:val="000000"/>
          <w:sz w:val="28"/>
          <w:lang w:val="ru-RU"/>
        </w:rPr>
        <w:t>ых условиях.</w:t>
      </w:r>
    </w:p>
    <w:p w14:paraId="165C9AA4" w14:textId="77777777" w:rsidR="004C3D30" w:rsidRDefault="00A81401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79A536A7" w14:textId="77777777" w:rsidR="004C3D30" w:rsidRPr="00AF1635" w:rsidRDefault="00A81401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522EA3E5" w14:textId="77777777" w:rsidR="004C3D30" w:rsidRPr="00AF1635" w:rsidRDefault="00A81401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62527283" w14:textId="77777777" w:rsidR="004C3D30" w:rsidRPr="00AF1635" w:rsidRDefault="00A81401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выбирать форму пре</w:t>
      </w:r>
      <w:r w:rsidRPr="00AF1635">
        <w:rPr>
          <w:rFonts w:ascii="Times New Roman" w:hAnsi="Times New Roman"/>
          <w:color w:val="000000"/>
          <w:sz w:val="28"/>
          <w:lang w:val="ru-RU"/>
        </w:rPr>
        <w:t>дставления информации и иллюстрировать решаемые задачи схемами, диаграммами, иной графикой и их комбинациями;</w:t>
      </w:r>
    </w:p>
    <w:p w14:paraId="10000221" w14:textId="77777777" w:rsidR="004C3D30" w:rsidRPr="00AF1635" w:rsidRDefault="00A81401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6B5E6D19" w14:textId="77777777" w:rsidR="004C3D30" w:rsidRDefault="00A81401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</w:t>
      </w:r>
      <w:r>
        <w:rPr>
          <w:rFonts w:ascii="Times New Roman" w:hAnsi="Times New Roman"/>
          <w:b/>
          <w:color w:val="000000"/>
          <w:sz w:val="28"/>
        </w:rPr>
        <w:t>ствия:</w:t>
      </w:r>
    </w:p>
    <w:p w14:paraId="208C525E" w14:textId="77777777" w:rsidR="004C3D30" w:rsidRPr="00AF1635" w:rsidRDefault="00A81401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</w:t>
      </w:r>
      <w:r w:rsidRPr="00AF1635">
        <w:rPr>
          <w:rFonts w:ascii="Times New Roman" w:hAnsi="Times New Roman"/>
          <w:color w:val="000000"/>
          <w:sz w:val="28"/>
          <w:lang w:val="ru-RU"/>
        </w:rPr>
        <w:t>результат;</w:t>
      </w:r>
    </w:p>
    <w:p w14:paraId="4240A469" w14:textId="77777777" w:rsidR="004C3D30" w:rsidRPr="00AF1635" w:rsidRDefault="00A81401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</w:t>
      </w:r>
      <w:r w:rsidRPr="00AF1635">
        <w:rPr>
          <w:rFonts w:ascii="Times New Roman" w:hAnsi="Times New Roman"/>
          <w:color w:val="000000"/>
          <w:sz w:val="28"/>
          <w:lang w:val="ru-RU"/>
        </w:rPr>
        <w:t>й, в корректной форме формулировать разногласия, свои возражения;</w:t>
      </w:r>
    </w:p>
    <w:p w14:paraId="44F015D4" w14:textId="77777777" w:rsidR="004C3D30" w:rsidRPr="00AF1635" w:rsidRDefault="00A81401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49823D02" w14:textId="77777777" w:rsidR="004C3D30" w:rsidRPr="00AF1635" w:rsidRDefault="00A81401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понимать и исполь</w:t>
      </w:r>
      <w:r w:rsidRPr="00AF1635">
        <w:rPr>
          <w:rFonts w:ascii="Times New Roman" w:hAnsi="Times New Roman"/>
          <w:color w:val="000000"/>
          <w:sz w:val="28"/>
          <w:lang w:val="ru-RU"/>
        </w:rPr>
        <w:t xml:space="preserve">зовать преимущества командной и индивидуальной работы при решении учебных математических задач; </w:t>
      </w:r>
    </w:p>
    <w:p w14:paraId="246B4B26" w14:textId="77777777" w:rsidR="004C3D30" w:rsidRPr="00AF1635" w:rsidRDefault="00A81401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</w:t>
      </w:r>
      <w:r w:rsidRPr="00AF1635">
        <w:rPr>
          <w:rFonts w:ascii="Times New Roman" w:hAnsi="Times New Roman"/>
          <w:color w:val="000000"/>
          <w:sz w:val="28"/>
          <w:lang w:val="ru-RU"/>
        </w:rPr>
        <w:t>ы, обобщать мнения нескольких людей;</w:t>
      </w:r>
    </w:p>
    <w:p w14:paraId="432EA6FA" w14:textId="77777777" w:rsidR="004C3D30" w:rsidRPr="00AF1635" w:rsidRDefault="00A81401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</w:t>
      </w:r>
      <w:r w:rsidRPr="00AF1635">
        <w:rPr>
          <w:rFonts w:ascii="Times New Roman" w:hAnsi="Times New Roman"/>
          <w:color w:val="000000"/>
          <w:sz w:val="28"/>
          <w:lang w:val="ru-RU"/>
        </w:rPr>
        <w:t>й продукт по критериям, сформулированным участниками взаимодействия.</w:t>
      </w:r>
    </w:p>
    <w:p w14:paraId="6FC8AB2B" w14:textId="77777777" w:rsidR="004C3D30" w:rsidRPr="00AF1635" w:rsidRDefault="004C3D30">
      <w:pPr>
        <w:spacing w:after="0" w:line="264" w:lineRule="exact"/>
        <w:ind w:left="120"/>
        <w:jc w:val="both"/>
        <w:rPr>
          <w:lang w:val="ru-RU"/>
        </w:rPr>
      </w:pPr>
    </w:p>
    <w:p w14:paraId="005B9579" w14:textId="77777777" w:rsidR="004C3D30" w:rsidRPr="00AF1635" w:rsidRDefault="00A81401">
      <w:pPr>
        <w:spacing w:after="0" w:line="264" w:lineRule="exact"/>
        <w:ind w:left="120"/>
        <w:jc w:val="both"/>
        <w:rPr>
          <w:lang w:val="ru-RU"/>
        </w:rPr>
      </w:pPr>
      <w:r w:rsidRPr="00AF163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481F861" w14:textId="77777777" w:rsidR="004C3D30" w:rsidRPr="00AF1635" w:rsidRDefault="004C3D30">
      <w:pPr>
        <w:spacing w:after="0" w:line="264" w:lineRule="exact"/>
        <w:ind w:left="120"/>
        <w:jc w:val="both"/>
        <w:rPr>
          <w:lang w:val="ru-RU"/>
        </w:rPr>
      </w:pPr>
    </w:p>
    <w:p w14:paraId="19228EA3" w14:textId="77777777" w:rsidR="004C3D30" w:rsidRPr="00AF1635" w:rsidRDefault="00A81401">
      <w:pPr>
        <w:spacing w:after="0" w:line="264" w:lineRule="exact"/>
        <w:ind w:left="120"/>
        <w:jc w:val="both"/>
        <w:rPr>
          <w:lang w:val="ru-RU"/>
        </w:rPr>
      </w:pPr>
      <w:r w:rsidRPr="00AF163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DC6CC91" w14:textId="77777777" w:rsidR="004C3D30" w:rsidRPr="00AF1635" w:rsidRDefault="00A81401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</w:t>
      </w:r>
      <w:r w:rsidRPr="00AF163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F1635">
        <w:rPr>
          <w:rFonts w:ascii="Times New Roman" w:hAnsi="Times New Roman"/>
          <w:color w:val="000000"/>
          <w:sz w:val="28"/>
          <w:lang w:val="ru-RU"/>
        </w:rPr>
        <w:lastRenderedPageBreak/>
        <w:t>собственных возможностей, аргументировать и корректировать варианты решений с учётом новой информации.</w:t>
      </w:r>
    </w:p>
    <w:p w14:paraId="2EA2D036" w14:textId="77777777" w:rsidR="004C3D30" w:rsidRDefault="00A81401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371A72EC" w14:textId="77777777" w:rsidR="004C3D30" w:rsidRPr="00AF1635" w:rsidRDefault="00A81401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0CB79045" w14:textId="77777777" w:rsidR="004C3D30" w:rsidRPr="00AF1635" w:rsidRDefault="00A81401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предвидеть тр</w:t>
      </w:r>
      <w:r w:rsidRPr="00AF1635">
        <w:rPr>
          <w:rFonts w:ascii="Times New Roman" w:hAnsi="Times New Roman"/>
          <w:color w:val="000000"/>
          <w:sz w:val="28"/>
          <w:lang w:val="ru-RU"/>
        </w:rPr>
        <w:t>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792653F2" w14:textId="77777777" w:rsidR="004C3D30" w:rsidRPr="00AF1635" w:rsidRDefault="00A81401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</w:t>
      </w:r>
      <w:r w:rsidRPr="00AF1635">
        <w:rPr>
          <w:rFonts w:ascii="Times New Roman" w:hAnsi="Times New Roman"/>
          <w:color w:val="000000"/>
          <w:sz w:val="28"/>
          <w:lang w:val="ru-RU"/>
        </w:rPr>
        <w:t>причины достижения или недостижения цели, находить ошибку, давать оценку приобретённому опыту.</w:t>
      </w:r>
    </w:p>
    <w:p w14:paraId="4E6F638C" w14:textId="77777777" w:rsidR="004C3D30" w:rsidRPr="00AF1635" w:rsidRDefault="004C3D30">
      <w:pPr>
        <w:spacing w:after="0" w:line="264" w:lineRule="exact"/>
        <w:ind w:left="120"/>
        <w:jc w:val="both"/>
        <w:rPr>
          <w:lang w:val="ru-RU"/>
        </w:rPr>
      </w:pPr>
    </w:p>
    <w:p w14:paraId="224ADCC9" w14:textId="77777777" w:rsidR="004C3D30" w:rsidRPr="00AF1635" w:rsidRDefault="00A81401">
      <w:pPr>
        <w:spacing w:after="0" w:line="264" w:lineRule="exact"/>
        <w:ind w:left="120"/>
        <w:jc w:val="both"/>
        <w:rPr>
          <w:lang w:val="ru-RU"/>
        </w:rPr>
      </w:pPr>
      <w:r w:rsidRPr="00AF163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D04C637" w14:textId="77777777" w:rsidR="004C3D30" w:rsidRPr="00AF1635" w:rsidRDefault="004C3D30">
      <w:pPr>
        <w:spacing w:after="0" w:line="264" w:lineRule="exact"/>
        <w:ind w:left="120"/>
        <w:jc w:val="both"/>
        <w:rPr>
          <w:lang w:val="ru-RU"/>
        </w:rPr>
      </w:pPr>
    </w:p>
    <w:p w14:paraId="2B34F27D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bookmarkStart w:id="7" w:name="_Toc124426249"/>
      <w:bookmarkEnd w:id="7"/>
      <w:r w:rsidRPr="00AF163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F1635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AF163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29477C54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Распознавать изученные геометрические фигуры, определять</w:t>
      </w:r>
      <w:r w:rsidRPr="00AF1635">
        <w:rPr>
          <w:rFonts w:ascii="Times New Roman" w:hAnsi="Times New Roman"/>
          <w:color w:val="000000"/>
          <w:sz w:val="28"/>
          <w:lang w:val="ru-RU"/>
        </w:rPr>
        <w:t xml:space="preserve"> их взаимное расположение,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14:paraId="367970F7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Делать грубую оценку линейных и угловых величин предметов в р</w:t>
      </w:r>
      <w:r w:rsidRPr="00AF1635">
        <w:rPr>
          <w:rFonts w:ascii="Times New Roman" w:hAnsi="Times New Roman"/>
          <w:color w:val="000000"/>
          <w:sz w:val="28"/>
          <w:lang w:val="ru-RU"/>
        </w:rPr>
        <w:t>еальной жизни, размеров природных объектов. Различать размеры этих объектов по порядку величины.</w:t>
      </w:r>
    </w:p>
    <w:p w14:paraId="6BEF9463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Строить чертежи к геометрическим задачам.</w:t>
      </w:r>
    </w:p>
    <w:p w14:paraId="611C7FF1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 xml:space="preserve">Пользоваться признаками равенства треугольников, использовать признаки и свойства равнобедренных </w:t>
      </w:r>
      <w:r w:rsidRPr="00AF1635">
        <w:rPr>
          <w:rFonts w:ascii="Times New Roman" w:hAnsi="Times New Roman"/>
          <w:color w:val="000000"/>
          <w:sz w:val="28"/>
          <w:lang w:val="ru-RU"/>
        </w:rPr>
        <w:t>треугольников при решении задач.</w:t>
      </w:r>
    </w:p>
    <w:p w14:paraId="1D6522A2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Проводить логические рассуждения с использованием геометрических теорем.</w:t>
      </w:r>
    </w:p>
    <w:p w14:paraId="4BEE71C6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</w:t>
      </w:r>
      <w:r w:rsidRPr="00AF1635">
        <w:rPr>
          <w:rFonts w:ascii="Times New Roman" w:hAnsi="Times New Roman"/>
          <w:color w:val="000000"/>
          <w:sz w:val="28"/>
          <w:lang w:val="ru-RU"/>
        </w:rPr>
        <w:t>етрических задач.</w:t>
      </w:r>
    </w:p>
    <w:p w14:paraId="158F995E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Определять параллельность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14:paraId="40FB55DC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Решать задачи на клетчатой бумаге.</w:t>
      </w:r>
    </w:p>
    <w:p w14:paraId="0519A0EF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r w:rsidRPr="00AF1635">
        <w:rPr>
          <w:rFonts w:ascii="Times New Roman" w:hAnsi="Times New Roman"/>
          <w:color w:val="000000"/>
          <w:sz w:val="28"/>
          <w:lang w:val="ru-RU"/>
        </w:rPr>
        <w:t>вычисления и находить числовые и буквенные значения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</w:t>
      </w:r>
      <w:r w:rsidRPr="00AF1635">
        <w:rPr>
          <w:rFonts w:ascii="Times New Roman" w:hAnsi="Times New Roman"/>
          <w:color w:val="000000"/>
          <w:sz w:val="28"/>
          <w:lang w:val="ru-RU"/>
        </w:rPr>
        <w:t>ождение углов.</w:t>
      </w:r>
    </w:p>
    <w:p w14:paraId="433F934B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Владеть понятием геометрического места точек. Уметь определять биссектрису угла и серединный перпендикуляр к отрезку как геометрические места точек.</w:t>
      </w:r>
    </w:p>
    <w:p w14:paraId="79026D00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Формулировать определения окружности и круга, хорды и диаметра окружности, пользоваться их с</w:t>
      </w:r>
      <w:r w:rsidRPr="00AF1635">
        <w:rPr>
          <w:rFonts w:ascii="Times New Roman" w:hAnsi="Times New Roman"/>
          <w:color w:val="000000"/>
          <w:sz w:val="28"/>
          <w:lang w:val="ru-RU"/>
        </w:rPr>
        <w:t>войствами. Уметь применять эти свойства при решении задач.</w:t>
      </w:r>
    </w:p>
    <w:p w14:paraId="6D1C8126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Владеть понятием описанной около треугольника окружности, уметь находить её центр. Пользоваться фактами о том, что биссектрисы углов треугольника пересекаются в одной точке, и о том, что серединные</w:t>
      </w:r>
      <w:r w:rsidRPr="00AF1635">
        <w:rPr>
          <w:rFonts w:ascii="Times New Roman" w:hAnsi="Times New Roman"/>
          <w:color w:val="000000"/>
          <w:sz w:val="28"/>
          <w:lang w:val="ru-RU"/>
        </w:rPr>
        <w:t xml:space="preserve"> перпендикуляры к сторонам треугольника пересекаются в одной точке.</w:t>
      </w:r>
    </w:p>
    <w:p w14:paraId="79937B39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lastRenderedPageBreak/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14:paraId="29EB339E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Пользоваться простейшими геометрическими неравенс</w:t>
      </w:r>
      <w:r w:rsidRPr="00AF1635">
        <w:rPr>
          <w:rFonts w:ascii="Times New Roman" w:hAnsi="Times New Roman"/>
          <w:color w:val="000000"/>
          <w:sz w:val="28"/>
          <w:lang w:val="ru-RU"/>
        </w:rPr>
        <w:t>твами, понимать их практический смысл.</w:t>
      </w:r>
    </w:p>
    <w:p w14:paraId="3F27FC41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Проводить основные геометрические построения с помощью циркуля и линейки.</w:t>
      </w:r>
    </w:p>
    <w:p w14:paraId="7C052ADE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F1635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AF163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6D4A7E02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Распознавать основные виды четырёхугольников, их элементы, пол</w:t>
      </w:r>
      <w:r w:rsidRPr="00AF1635">
        <w:rPr>
          <w:rFonts w:ascii="Times New Roman" w:hAnsi="Times New Roman"/>
          <w:color w:val="000000"/>
          <w:sz w:val="28"/>
          <w:lang w:val="ru-RU"/>
        </w:rPr>
        <w:t>ьзоваться их свойствами при решении геометрических задач.</w:t>
      </w:r>
    </w:p>
    <w:p w14:paraId="5DD0FA33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Применять свойства точки пересечения медиан треугольника (центра масс) в решении задач.</w:t>
      </w:r>
    </w:p>
    <w:p w14:paraId="351B70E3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Владеть понятием средней линии треугольника и трапеции, применять их свойства при решении геометрических задач</w:t>
      </w:r>
      <w:r w:rsidRPr="00AF1635">
        <w:rPr>
          <w:rFonts w:ascii="Times New Roman" w:hAnsi="Times New Roman"/>
          <w:color w:val="000000"/>
          <w:sz w:val="28"/>
          <w:lang w:val="ru-RU"/>
        </w:rPr>
        <w:t>. Пользоваться теоремой Фалеса и теоремой о пропорциональных отрезках, применять их для решения практических задач.</w:t>
      </w:r>
    </w:p>
    <w:p w14:paraId="78C67FB1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Применять признаки подобия треугольников в решении геометрических задач.</w:t>
      </w:r>
    </w:p>
    <w:p w14:paraId="721D9139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Пользоваться теоремой Пифагора для решения геометрических и практич</w:t>
      </w:r>
      <w:r w:rsidRPr="00AF1635">
        <w:rPr>
          <w:rFonts w:ascii="Times New Roman" w:hAnsi="Times New Roman"/>
          <w:color w:val="000000"/>
          <w:sz w:val="28"/>
          <w:lang w:val="ru-RU"/>
        </w:rPr>
        <w:t>еских задач. Строить математическую модель в практических задачах, самостоятельно делать чертёж и находить соответствующие длины.</w:t>
      </w:r>
    </w:p>
    <w:p w14:paraId="73593582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Владеть понятиями синуса, косинуса и тангенса острого угла прямоугольного треугольника. Пользоваться этими понятиями для решен</w:t>
      </w:r>
      <w:r w:rsidRPr="00AF1635">
        <w:rPr>
          <w:rFonts w:ascii="Times New Roman" w:hAnsi="Times New Roman"/>
          <w:color w:val="000000"/>
          <w:sz w:val="28"/>
          <w:lang w:val="ru-RU"/>
        </w:rPr>
        <w:t>ия практических задач.</w:t>
      </w:r>
    </w:p>
    <w:p w14:paraId="4066BB88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Вычислять (различными способами) площадь треугольника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14:paraId="40351B43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Владеть понятиями вписанного и центрального угла, исп</w:t>
      </w:r>
      <w:r w:rsidRPr="00AF1635">
        <w:rPr>
          <w:rFonts w:ascii="Times New Roman" w:hAnsi="Times New Roman"/>
          <w:color w:val="000000"/>
          <w:sz w:val="28"/>
          <w:lang w:val="ru-RU"/>
        </w:rPr>
        <w:t>ользовать теоремы о вписанных углах, углах между хордами (секущими) и угле между касательной и хордой при решении геометрических задач.</w:t>
      </w:r>
    </w:p>
    <w:p w14:paraId="50639E6C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Владеть понятием описанного четырёхугольника, применять свойства описанного четырёхугольника при решении задач.</w:t>
      </w:r>
    </w:p>
    <w:p w14:paraId="18C18135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Применят</w:t>
      </w:r>
      <w:r w:rsidRPr="00AF1635">
        <w:rPr>
          <w:rFonts w:ascii="Times New Roman" w:hAnsi="Times New Roman"/>
          <w:color w:val="000000"/>
          <w:sz w:val="28"/>
          <w:lang w:val="ru-RU"/>
        </w:rPr>
        <w:t>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14:paraId="52869E47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F1635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AF163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</w:t>
      </w:r>
      <w:r w:rsidRPr="00AF1635">
        <w:rPr>
          <w:rFonts w:ascii="Times New Roman" w:hAnsi="Times New Roman"/>
          <w:color w:val="000000"/>
          <w:sz w:val="28"/>
          <w:lang w:val="ru-RU"/>
        </w:rPr>
        <w:t>т следующие предметные результаты:</w:t>
      </w:r>
    </w:p>
    <w:p w14:paraId="1172E356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Знать тригонометрические функции острых углов, находить с их помощью различные элементы прямоугольного треугольника («решение прямоугольных треугольников»). Находить (с помощью калькулятора) длины и углы для нетабличных з</w:t>
      </w:r>
      <w:r w:rsidRPr="00AF1635">
        <w:rPr>
          <w:rFonts w:ascii="Times New Roman" w:hAnsi="Times New Roman"/>
          <w:color w:val="000000"/>
          <w:sz w:val="28"/>
          <w:lang w:val="ru-RU"/>
        </w:rPr>
        <w:t>начений.</w:t>
      </w:r>
    </w:p>
    <w:p w14:paraId="7F88100A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Пользоваться формулами приведения и основным тригонометрическим тождеством для нахождения соотношений между тригонометрическими величинами.</w:t>
      </w:r>
    </w:p>
    <w:p w14:paraId="21DC3982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Использовать теоремы синусов и косинусов для нахождения различных элементов треугольника («решение треуголь</w:t>
      </w:r>
      <w:r w:rsidRPr="00AF1635">
        <w:rPr>
          <w:rFonts w:ascii="Times New Roman" w:hAnsi="Times New Roman"/>
          <w:color w:val="000000"/>
          <w:sz w:val="28"/>
          <w:lang w:val="ru-RU"/>
        </w:rPr>
        <w:t>ников»), применять их при решении геометрических задач.</w:t>
      </w:r>
    </w:p>
    <w:p w14:paraId="1896FD08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</w:t>
      </w:r>
      <w:r w:rsidRPr="00AF1635">
        <w:rPr>
          <w:rFonts w:ascii="Times New Roman" w:hAnsi="Times New Roman"/>
          <w:color w:val="000000"/>
          <w:sz w:val="28"/>
          <w:lang w:val="ru-RU"/>
        </w:rPr>
        <w:t>Применять свойства подобия в практических задачах. Уметь приводить примеры подобных фигур в окружающем мире.</w:t>
      </w:r>
    </w:p>
    <w:p w14:paraId="7375D659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Пользоваться теоремами о произведении отрезков хорд, о произведении отрезков секущих, о квадрате касательной.</w:t>
      </w:r>
    </w:p>
    <w:p w14:paraId="0AAD0840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Пользоваться векторами, понимать их г</w:t>
      </w:r>
      <w:r w:rsidRPr="00AF1635">
        <w:rPr>
          <w:rFonts w:ascii="Times New Roman" w:hAnsi="Times New Roman"/>
          <w:color w:val="000000"/>
          <w:sz w:val="28"/>
          <w:lang w:val="ru-RU"/>
        </w:rPr>
        <w:t>еометрический и физический смысл, применять их в решении геометрических и физических задач. Применять скалярное произведение векторов для нахождения длин и углов.</w:t>
      </w:r>
    </w:p>
    <w:p w14:paraId="2B2232BA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Пользоваться методом координат на плоскости, применять его в решении геометрических и практич</w:t>
      </w:r>
      <w:r w:rsidRPr="00AF1635">
        <w:rPr>
          <w:rFonts w:ascii="Times New Roman" w:hAnsi="Times New Roman"/>
          <w:color w:val="000000"/>
          <w:sz w:val="28"/>
          <w:lang w:val="ru-RU"/>
        </w:rPr>
        <w:t>еских задач.</w:t>
      </w:r>
    </w:p>
    <w:p w14:paraId="5A00DB3E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Владеть понятиями правильного многоугольника, длины окружности,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14:paraId="6DE7B2E9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</w:pPr>
      <w:r w:rsidRPr="00AF1635">
        <w:rPr>
          <w:rFonts w:ascii="Times New Roman" w:hAnsi="Times New Roman"/>
          <w:color w:val="000000"/>
          <w:sz w:val="28"/>
          <w:lang w:val="ru-RU"/>
        </w:rPr>
        <w:t>Находить оси (или центры) симметрии фи</w:t>
      </w:r>
      <w:r w:rsidRPr="00AF1635">
        <w:rPr>
          <w:rFonts w:ascii="Times New Roman" w:hAnsi="Times New Roman"/>
          <w:color w:val="000000"/>
          <w:sz w:val="28"/>
          <w:lang w:val="ru-RU"/>
        </w:rPr>
        <w:t>гур, применять движения плоскости в простейших случаях.</w:t>
      </w:r>
    </w:p>
    <w:p w14:paraId="6CC7893B" w14:textId="77777777" w:rsidR="004C3D30" w:rsidRPr="00AF1635" w:rsidRDefault="00A81401">
      <w:pPr>
        <w:spacing w:after="0" w:line="264" w:lineRule="exact"/>
        <w:ind w:firstLine="600"/>
        <w:jc w:val="both"/>
        <w:rPr>
          <w:lang w:val="ru-RU"/>
        </w:rPr>
        <w:sectPr w:rsidR="004C3D30" w:rsidRPr="00AF1635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AF1635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</w:t>
      </w:r>
      <w:r w:rsidRPr="00AF1635">
        <w:rPr>
          <w:rFonts w:ascii="Times New Roman" w:hAnsi="Times New Roman"/>
          <w:color w:val="000000"/>
          <w:sz w:val="28"/>
          <w:lang w:val="ru-RU"/>
        </w:rPr>
        <w:t>их функций (пользуясь, где необходимо, калькулятором).</w:t>
      </w:r>
      <w:bookmarkStart w:id="8" w:name="block-711600021"/>
      <w:bookmarkStart w:id="9" w:name="block-71160002"/>
      <w:bookmarkEnd w:id="8"/>
      <w:bookmarkEnd w:id="9"/>
    </w:p>
    <w:p w14:paraId="3DE88E8D" w14:textId="77777777" w:rsidR="004C3D30" w:rsidRDefault="00A81401">
      <w:pPr>
        <w:spacing w:after="0"/>
        <w:ind w:left="120"/>
      </w:pPr>
      <w:r w:rsidRPr="00AF163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DB18347" w14:textId="77777777" w:rsidR="004C3D30" w:rsidRDefault="00A814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13593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94"/>
        <w:gridCol w:w="3124"/>
        <w:gridCol w:w="1500"/>
        <w:gridCol w:w="2216"/>
        <w:gridCol w:w="2120"/>
        <w:gridCol w:w="3939"/>
      </w:tblGrid>
      <w:tr w:rsidR="004C3D30" w14:paraId="48E754B0" w14:textId="77777777">
        <w:trPr>
          <w:trHeight w:val="144"/>
        </w:trPr>
        <w:tc>
          <w:tcPr>
            <w:tcW w:w="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05FC48" w14:textId="77777777" w:rsidR="004C3D30" w:rsidRDefault="00A8140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6AC268F" w14:textId="77777777" w:rsidR="004C3D30" w:rsidRDefault="004C3D30">
            <w:pPr>
              <w:widowControl w:val="0"/>
              <w:spacing w:after="0"/>
              <w:ind w:left="135"/>
            </w:pPr>
          </w:p>
        </w:tc>
        <w:tc>
          <w:tcPr>
            <w:tcW w:w="31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4FEB9B" w14:textId="77777777" w:rsidR="004C3D30" w:rsidRDefault="00A8140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60E60DE" w14:textId="77777777" w:rsidR="004C3D30" w:rsidRDefault="004C3D30">
            <w:pPr>
              <w:widowControl w:val="0"/>
              <w:spacing w:after="0"/>
              <w:ind w:left="135"/>
            </w:pPr>
          </w:p>
        </w:tc>
        <w:tc>
          <w:tcPr>
            <w:tcW w:w="5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A6EA08" w14:textId="77777777" w:rsidR="004C3D30" w:rsidRDefault="00A81401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9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6D1662" w14:textId="77777777" w:rsidR="004C3D30" w:rsidRDefault="00A8140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A00B9DE" w14:textId="77777777" w:rsidR="004C3D30" w:rsidRDefault="004C3D30">
            <w:pPr>
              <w:widowControl w:val="0"/>
              <w:spacing w:after="0"/>
              <w:ind w:left="135"/>
            </w:pPr>
          </w:p>
        </w:tc>
      </w:tr>
      <w:tr w:rsidR="004C3D30" w14:paraId="7E562D47" w14:textId="77777777">
        <w:trPr>
          <w:trHeight w:val="144"/>
        </w:trPr>
        <w:tc>
          <w:tcPr>
            <w:tcW w:w="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8B203" w14:textId="77777777" w:rsidR="004C3D30" w:rsidRDefault="004C3D30">
            <w:pPr>
              <w:widowControl w:val="0"/>
            </w:pPr>
          </w:p>
        </w:tc>
        <w:tc>
          <w:tcPr>
            <w:tcW w:w="31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20144" w14:textId="77777777" w:rsidR="004C3D30" w:rsidRDefault="004C3D30">
            <w:pPr>
              <w:widowControl w:val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B7885C" w14:textId="77777777" w:rsidR="004C3D30" w:rsidRDefault="00A8140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7F7189A" w14:textId="77777777" w:rsidR="004C3D30" w:rsidRDefault="004C3D30">
            <w:pPr>
              <w:widowControl w:val="0"/>
              <w:spacing w:after="0"/>
              <w:ind w:left="135"/>
            </w:pP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7783FE" w14:textId="77777777" w:rsidR="004C3D30" w:rsidRDefault="00A8140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D0F7C04" w14:textId="77777777" w:rsidR="004C3D30" w:rsidRDefault="004C3D30">
            <w:pPr>
              <w:widowControl w:val="0"/>
              <w:spacing w:after="0"/>
              <w:ind w:left="135"/>
            </w:pP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159001" w14:textId="77777777" w:rsidR="004C3D30" w:rsidRDefault="00A8140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4423513" w14:textId="77777777" w:rsidR="004C3D30" w:rsidRDefault="004C3D30">
            <w:pPr>
              <w:widowControl w:val="0"/>
              <w:spacing w:after="0"/>
              <w:ind w:left="135"/>
            </w:pPr>
          </w:p>
        </w:tc>
        <w:tc>
          <w:tcPr>
            <w:tcW w:w="39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B1B61" w14:textId="77777777" w:rsidR="004C3D30" w:rsidRDefault="004C3D30">
            <w:pPr>
              <w:widowControl w:val="0"/>
            </w:pPr>
          </w:p>
        </w:tc>
      </w:tr>
      <w:tr w:rsidR="004C3D30" w:rsidRPr="00AF1635" w14:paraId="5B57BFC8" w14:textId="77777777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140337" w14:textId="77777777" w:rsidR="004C3D30" w:rsidRDefault="00A8140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CC29B9" w14:textId="77777777" w:rsidR="004C3D30" w:rsidRDefault="00A81401">
            <w:pPr>
              <w:widowControl w:val="0"/>
              <w:spacing w:after="0"/>
              <w:ind w:left="135"/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Простейшие геометрические фигуры и их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геометрических величин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6988C2" w14:textId="77777777" w:rsidR="004C3D30" w:rsidRDefault="00A81401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B03931" w14:textId="77777777" w:rsidR="004C3D30" w:rsidRDefault="00A81401">
            <w:pPr>
              <w:widowControl w:val="0"/>
              <w:spacing w:after="0" w:line="276" w:lineRule="exact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8EE7EA" w14:textId="77777777" w:rsidR="004C3D30" w:rsidRDefault="004C3D3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63D10D" w14:textId="77777777" w:rsidR="004C3D30" w:rsidRPr="00AF1635" w:rsidRDefault="00A81401">
            <w:pPr>
              <w:widowControl w:val="0"/>
              <w:spacing w:after="0"/>
              <w:ind w:left="135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C3D30" w:rsidRPr="00AF1635" w14:paraId="7507BA9E" w14:textId="77777777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653040" w14:textId="77777777" w:rsidR="004C3D30" w:rsidRDefault="00A8140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F8E3DC" w14:textId="77777777" w:rsidR="004C3D30" w:rsidRDefault="00A8140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A5C3D" w14:textId="77777777" w:rsidR="004C3D30" w:rsidRDefault="00A81401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C190E4" w14:textId="77777777" w:rsidR="004C3D30" w:rsidRDefault="00A81401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E030B5" w14:textId="77777777" w:rsidR="004C3D30" w:rsidRDefault="004C3D3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B933DE" w14:textId="77777777" w:rsidR="004C3D30" w:rsidRPr="00AF1635" w:rsidRDefault="00A81401">
            <w:pPr>
              <w:widowControl w:val="0"/>
              <w:spacing w:after="0"/>
              <w:ind w:left="135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C3D30" w:rsidRPr="00AF1635" w14:paraId="24AF824D" w14:textId="77777777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8F309D" w14:textId="77777777" w:rsidR="004C3D30" w:rsidRDefault="00A8140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48E28F" w14:textId="77777777" w:rsidR="004C3D30" w:rsidRPr="00AF1635" w:rsidRDefault="00A81401">
            <w:pPr>
              <w:widowControl w:val="0"/>
              <w:spacing w:after="0"/>
              <w:ind w:left="135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 прямые, сумма углов треугольника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285487" w14:textId="77777777" w:rsidR="004C3D30" w:rsidRDefault="00A81401">
            <w:pPr>
              <w:widowControl w:val="0"/>
              <w:spacing w:after="0" w:line="276" w:lineRule="exact"/>
              <w:ind w:left="135"/>
              <w:jc w:val="center"/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3F8AF3" w14:textId="77777777" w:rsidR="004C3D30" w:rsidRDefault="00A81401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C23FD4" w14:textId="77777777" w:rsidR="004C3D30" w:rsidRDefault="004C3D3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1780A8" w14:textId="77777777" w:rsidR="004C3D30" w:rsidRPr="00AF1635" w:rsidRDefault="00A81401">
            <w:pPr>
              <w:widowControl w:val="0"/>
              <w:spacing w:after="0"/>
              <w:ind w:left="135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C3D30" w:rsidRPr="00AF1635" w14:paraId="4E052A97" w14:textId="77777777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269292" w14:textId="77777777" w:rsidR="004C3D30" w:rsidRDefault="00A8140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D1D9A1" w14:textId="77777777" w:rsidR="004C3D30" w:rsidRPr="00AF1635" w:rsidRDefault="00A81401">
            <w:pPr>
              <w:widowControl w:val="0"/>
              <w:spacing w:after="0"/>
              <w:ind w:left="135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круг. Геометрические построения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96F997" w14:textId="77777777" w:rsidR="004C3D30" w:rsidRDefault="00A81401">
            <w:pPr>
              <w:widowControl w:val="0"/>
              <w:spacing w:after="0" w:line="276" w:lineRule="exact"/>
              <w:ind w:left="135"/>
              <w:jc w:val="center"/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F1D252" w14:textId="77777777" w:rsidR="004C3D30" w:rsidRDefault="00A81401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1E8408" w14:textId="77777777" w:rsidR="004C3D30" w:rsidRDefault="004C3D3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BC047E" w14:textId="77777777" w:rsidR="004C3D30" w:rsidRPr="00AF1635" w:rsidRDefault="00A81401">
            <w:pPr>
              <w:widowControl w:val="0"/>
              <w:spacing w:after="0"/>
              <w:ind w:left="135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C3D30" w:rsidRPr="00AF1635" w14:paraId="28744670" w14:textId="77777777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3FD45F" w14:textId="77777777" w:rsidR="004C3D30" w:rsidRDefault="00A8140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C32179" w14:textId="77777777" w:rsidR="004C3D30" w:rsidRDefault="00A8140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E7D415" w14:textId="77777777" w:rsidR="004C3D30" w:rsidRDefault="00A81401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BFFB27" w14:textId="77777777" w:rsidR="004C3D30" w:rsidRDefault="00A81401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12D29F" w14:textId="77777777" w:rsidR="004C3D30" w:rsidRDefault="004C3D3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26F43B" w14:textId="77777777" w:rsidR="004C3D30" w:rsidRPr="00AF1635" w:rsidRDefault="00A81401">
            <w:pPr>
              <w:widowControl w:val="0"/>
              <w:spacing w:after="0"/>
              <w:ind w:left="135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C3D30" w14:paraId="07C99D81" w14:textId="77777777">
        <w:trPr>
          <w:trHeight w:val="144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BF09B6" w14:textId="77777777" w:rsidR="004C3D30" w:rsidRPr="00AF1635" w:rsidRDefault="00A81401">
            <w:pPr>
              <w:widowControl w:val="0"/>
              <w:spacing w:after="0"/>
              <w:ind w:left="135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E4487C" w14:textId="77777777" w:rsidR="004C3D30" w:rsidRDefault="00A81401">
            <w:pPr>
              <w:widowControl w:val="0"/>
              <w:spacing w:after="0" w:line="276" w:lineRule="exact"/>
              <w:ind w:left="135"/>
              <w:jc w:val="center"/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BD8DD3" w14:textId="77777777" w:rsidR="004C3D30" w:rsidRDefault="00A81401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F683C9" w14:textId="77777777" w:rsidR="004C3D30" w:rsidRDefault="00A81401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2A8F55" w14:textId="77777777" w:rsidR="004C3D30" w:rsidRDefault="004C3D30">
            <w:pPr>
              <w:widowControl w:val="0"/>
            </w:pPr>
          </w:p>
        </w:tc>
      </w:tr>
    </w:tbl>
    <w:p w14:paraId="5CAC0772" w14:textId="77777777" w:rsidR="004C3D30" w:rsidRDefault="004C3D30">
      <w:pPr>
        <w:sectPr w:rsidR="004C3D30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4EA69959" w14:textId="77777777" w:rsidR="004C3D30" w:rsidRDefault="00A814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13593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59"/>
        <w:gridCol w:w="3725"/>
        <w:gridCol w:w="1250"/>
        <w:gridCol w:w="2217"/>
        <w:gridCol w:w="1972"/>
        <w:gridCol w:w="3770"/>
      </w:tblGrid>
      <w:tr w:rsidR="004C3D30" w14:paraId="3A16057A" w14:textId="77777777">
        <w:trPr>
          <w:trHeight w:val="144"/>
        </w:trPr>
        <w:tc>
          <w:tcPr>
            <w:tcW w:w="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55CB9D" w14:textId="77777777" w:rsidR="004C3D30" w:rsidRDefault="00A8140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E712F89" w14:textId="77777777" w:rsidR="004C3D30" w:rsidRDefault="004C3D30">
            <w:pPr>
              <w:widowControl w:val="0"/>
              <w:spacing w:after="0"/>
              <w:ind w:left="135"/>
            </w:pPr>
          </w:p>
        </w:tc>
        <w:tc>
          <w:tcPr>
            <w:tcW w:w="37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396B05" w14:textId="77777777" w:rsidR="004C3D30" w:rsidRDefault="00A8140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0CB66E7" w14:textId="77777777" w:rsidR="004C3D30" w:rsidRDefault="004C3D30">
            <w:pPr>
              <w:widowControl w:val="0"/>
              <w:spacing w:after="0"/>
              <w:ind w:left="135"/>
            </w:pPr>
          </w:p>
        </w:tc>
        <w:tc>
          <w:tcPr>
            <w:tcW w:w="54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7555A" w14:textId="77777777" w:rsidR="004C3D30" w:rsidRDefault="00A81401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D248B1" w14:textId="77777777" w:rsidR="004C3D30" w:rsidRDefault="00A8140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53B96D3" w14:textId="77777777" w:rsidR="004C3D30" w:rsidRDefault="004C3D30">
            <w:pPr>
              <w:widowControl w:val="0"/>
              <w:spacing w:after="0"/>
              <w:ind w:left="135"/>
            </w:pPr>
          </w:p>
        </w:tc>
      </w:tr>
      <w:tr w:rsidR="004C3D30" w14:paraId="673FEBE8" w14:textId="77777777">
        <w:trPr>
          <w:trHeight w:val="144"/>
        </w:trPr>
        <w:tc>
          <w:tcPr>
            <w:tcW w:w="6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CF794" w14:textId="77777777" w:rsidR="004C3D30" w:rsidRDefault="004C3D30">
            <w:pPr>
              <w:widowControl w:val="0"/>
            </w:pPr>
          </w:p>
        </w:tc>
        <w:tc>
          <w:tcPr>
            <w:tcW w:w="37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2D5F0" w14:textId="77777777" w:rsidR="004C3D30" w:rsidRDefault="004C3D30">
            <w:pPr>
              <w:widowControl w:val="0"/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A624B0" w14:textId="77777777" w:rsidR="004C3D30" w:rsidRDefault="00A8140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EDA5F3B" w14:textId="77777777" w:rsidR="004C3D30" w:rsidRDefault="004C3D30">
            <w:pPr>
              <w:widowControl w:val="0"/>
              <w:spacing w:after="0"/>
              <w:ind w:left="135"/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845ED5" w14:textId="77777777" w:rsidR="004C3D30" w:rsidRDefault="00A8140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336E9B8" w14:textId="77777777" w:rsidR="004C3D30" w:rsidRDefault="004C3D30">
            <w:pPr>
              <w:widowControl w:val="0"/>
              <w:spacing w:after="0"/>
              <w:ind w:left="135"/>
            </w:pP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B11799" w14:textId="77777777" w:rsidR="004C3D30" w:rsidRDefault="00A8140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0E34E08" w14:textId="77777777" w:rsidR="004C3D30" w:rsidRDefault="004C3D30">
            <w:pPr>
              <w:widowControl w:val="0"/>
              <w:spacing w:after="0"/>
              <w:ind w:left="135"/>
            </w:pPr>
          </w:p>
        </w:tc>
        <w:tc>
          <w:tcPr>
            <w:tcW w:w="37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54FB7" w14:textId="77777777" w:rsidR="004C3D30" w:rsidRDefault="004C3D30">
            <w:pPr>
              <w:widowControl w:val="0"/>
            </w:pPr>
          </w:p>
        </w:tc>
      </w:tr>
      <w:tr w:rsidR="004C3D30" w:rsidRPr="00AF1635" w14:paraId="5F2A05E5" w14:textId="77777777">
        <w:trPr>
          <w:trHeight w:val="144"/>
        </w:trPr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4A079D" w14:textId="77777777" w:rsidR="004C3D30" w:rsidRDefault="00A8140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12CDD4" w14:textId="77777777" w:rsidR="004C3D30" w:rsidRDefault="00A8140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6F15E8" w14:textId="77777777" w:rsidR="004C3D30" w:rsidRDefault="00A81401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A84199" w14:textId="77777777" w:rsidR="004C3D30" w:rsidRDefault="00A81401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E935AB" w14:textId="77777777" w:rsidR="004C3D30" w:rsidRDefault="004C3D3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BCA59C" w14:textId="77777777" w:rsidR="004C3D30" w:rsidRPr="00AF1635" w:rsidRDefault="00A81401">
            <w:pPr>
              <w:widowControl w:val="0"/>
              <w:spacing w:after="0"/>
              <w:ind w:left="135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4C3D30" w:rsidRPr="00AF1635" w14:paraId="3E2EB529" w14:textId="77777777">
        <w:trPr>
          <w:trHeight w:val="144"/>
        </w:trPr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31132E" w14:textId="77777777" w:rsidR="004C3D30" w:rsidRDefault="00A8140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B9C89D" w14:textId="77777777" w:rsidR="004C3D30" w:rsidRPr="00AF1635" w:rsidRDefault="00A81401">
            <w:pPr>
              <w:widowControl w:val="0"/>
              <w:spacing w:after="0"/>
              <w:ind w:left="135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Фалеса и 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пропорциональных отрезках, подобные треугольники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52275F" w14:textId="77777777" w:rsidR="004C3D30" w:rsidRDefault="00A81401">
            <w:pPr>
              <w:widowControl w:val="0"/>
              <w:spacing w:after="0" w:line="276" w:lineRule="exact"/>
              <w:ind w:left="135"/>
              <w:jc w:val="center"/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BD3690" w14:textId="77777777" w:rsidR="004C3D30" w:rsidRDefault="00A81401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E2FDFD" w14:textId="77777777" w:rsidR="004C3D30" w:rsidRDefault="004C3D3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6BE48" w14:textId="77777777" w:rsidR="004C3D30" w:rsidRPr="00AF1635" w:rsidRDefault="00A81401">
            <w:pPr>
              <w:widowControl w:val="0"/>
              <w:spacing w:after="0"/>
              <w:ind w:left="135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4C3D30" w:rsidRPr="00AF1635" w14:paraId="60D975DD" w14:textId="77777777">
        <w:trPr>
          <w:trHeight w:val="144"/>
        </w:trPr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E8BA0B" w14:textId="77777777" w:rsidR="004C3D30" w:rsidRDefault="00A8140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35EACD" w14:textId="77777777" w:rsidR="004C3D30" w:rsidRDefault="00A81401">
            <w:pPr>
              <w:widowControl w:val="0"/>
              <w:spacing w:after="0"/>
              <w:ind w:left="135"/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Площадь. Нахождение площадей треугольников и многоугольных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7D73CA" w14:textId="77777777" w:rsidR="004C3D30" w:rsidRDefault="00A81401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D00ADD" w14:textId="77777777" w:rsidR="004C3D30" w:rsidRDefault="00A81401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3D8B24" w14:textId="77777777" w:rsidR="004C3D30" w:rsidRDefault="004C3D3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0FA929" w14:textId="77777777" w:rsidR="004C3D30" w:rsidRPr="00AF1635" w:rsidRDefault="00A81401">
            <w:pPr>
              <w:widowControl w:val="0"/>
              <w:spacing w:after="0"/>
              <w:ind w:left="135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4C3D30" w:rsidRPr="00AF1635" w14:paraId="505DD738" w14:textId="77777777">
        <w:trPr>
          <w:trHeight w:val="144"/>
        </w:trPr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8B95AD" w14:textId="77777777" w:rsidR="004C3D30" w:rsidRDefault="00A8140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F9C106" w14:textId="77777777" w:rsidR="004C3D30" w:rsidRPr="00AF1635" w:rsidRDefault="00A81401">
            <w:pPr>
              <w:widowControl w:val="0"/>
              <w:spacing w:after="0"/>
              <w:ind w:left="135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начала тригонометрии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6EDF58" w14:textId="77777777" w:rsidR="004C3D30" w:rsidRDefault="00A81401">
            <w:pPr>
              <w:widowControl w:val="0"/>
              <w:spacing w:after="0" w:line="276" w:lineRule="exact"/>
              <w:ind w:left="135"/>
              <w:jc w:val="center"/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7AF67A" w14:textId="77777777" w:rsidR="004C3D30" w:rsidRDefault="00A81401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4E996A" w14:textId="77777777" w:rsidR="004C3D30" w:rsidRDefault="004C3D3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02AFC" w14:textId="77777777" w:rsidR="004C3D30" w:rsidRPr="00AF1635" w:rsidRDefault="00A81401">
            <w:pPr>
              <w:widowControl w:val="0"/>
              <w:spacing w:after="0"/>
              <w:ind w:left="135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4C3D30" w:rsidRPr="00AF1635" w14:paraId="00666CEA" w14:textId="77777777">
        <w:trPr>
          <w:trHeight w:val="144"/>
        </w:trPr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658BC" w14:textId="77777777" w:rsidR="004C3D30" w:rsidRDefault="00A8140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56F285" w14:textId="77777777" w:rsidR="004C3D30" w:rsidRPr="00AF1635" w:rsidRDefault="00A81401">
            <w:pPr>
              <w:widowControl w:val="0"/>
              <w:spacing w:after="0"/>
              <w:ind w:left="135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Углы в окружности. Вписанные и описанные четырехугольники. Касательные к окружности. Касание окружностей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A2CA6F" w14:textId="77777777" w:rsidR="004C3D30" w:rsidRDefault="00A81401">
            <w:pPr>
              <w:widowControl w:val="0"/>
              <w:spacing w:after="0" w:line="276" w:lineRule="exact"/>
              <w:ind w:left="135"/>
              <w:jc w:val="center"/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3CD04E" w14:textId="77777777" w:rsidR="004C3D30" w:rsidRDefault="00A81401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0FFADB" w14:textId="77777777" w:rsidR="004C3D30" w:rsidRDefault="004C3D3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177814" w14:textId="77777777" w:rsidR="004C3D30" w:rsidRPr="00AF1635" w:rsidRDefault="00A81401">
            <w:pPr>
              <w:widowControl w:val="0"/>
              <w:spacing w:after="0"/>
              <w:ind w:left="135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4C3D30" w:rsidRPr="00AF1635" w14:paraId="73963416" w14:textId="77777777">
        <w:trPr>
          <w:trHeight w:val="144"/>
        </w:trPr>
        <w:tc>
          <w:tcPr>
            <w:tcW w:w="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6CF1B8" w14:textId="77777777" w:rsidR="004C3D30" w:rsidRDefault="00A8140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822033" w14:textId="77777777" w:rsidR="004C3D30" w:rsidRDefault="00A8140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1A0C3C" w14:textId="77777777" w:rsidR="004C3D30" w:rsidRDefault="00A81401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542D1D" w14:textId="77777777" w:rsidR="004C3D30" w:rsidRDefault="00A81401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53B122" w14:textId="77777777" w:rsidR="004C3D30" w:rsidRDefault="004C3D3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BF7271" w14:textId="77777777" w:rsidR="004C3D30" w:rsidRPr="00AF1635" w:rsidRDefault="00A81401">
            <w:pPr>
              <w:widowControl w:val="0"/>
              <w:spacing w:after="0"/>
              <w:ind w:left="135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4C3D30" w14:paraId="5DD8F1B8" w14:textId="77777777">
        <w:trPr>
          <w:trHeight w:val="144"/>
        </w:trPr>
        <w:tc>
          <w:tcPr>
            <w:tcW w:w="4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59246E" w14:textId="77777777" w:rsidR="004C3D30" w:rsidRPr="00AF1635" w:rsidRDefault="00A81401">
            <w:pPr>
              <w:widowControl w:val="0"/>
              <w:spacing w:after="0"/>
              <w:ind w:left="135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D7744A" w14:textId="77777777" w:rsidR="004C3D30" w:rsidRDefault="00A81401">
            <w:pPr>
              <w:widowControl w:val="0"/>
              <w:spacing w:after="0" w:line="276" w:lineRule="exact"/>
              <w:ind w:left="135"/>
              <w:jc w:val="center"/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951D0A" w14:textId="77777777" w:rsidR="004C3D30" w:rsidRDefault="00A81401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87E086" w14:textId="77777777" w:rsidR="004C3D30" w:rsidRDefault="00A81401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BD50FE" w14:textId="77777777" w:rsidR="004C3D30" w:rsidRDefault="004C3D30">
            <w:pPr>
              <w:widowControl w:val="0"/>
            </w:pPr>
          </w:p>
        </w:tc>
      </w:tr>
    </w:tbl>
    <w:p w14:paraId="66BE0AB1" w14:textId="77777777" w:rsidR="004C3D30" w:rsidRDefault="004C3D30">
      <w:pPr>
        <w:sectPr w:rsidR="004C3D30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23AD02E4" w14:textId="77777777" w:rsidR="004C3D30" w:rsidRDefault="00A814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13593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86"/>
        <w:gridCol w:w="3315"/>
        <w:gridCol w:w="1633"/>
        <w:gridCol w:w="2334"/>
        <w:gridCol w:w="1720"/>
        <w:gridCol w:w="3905"/>
      </w:tblGrid>
      <w:tr w:rsidR="004C3D30" w14:paraId="65CC770B" w14:textId="77777777">
        <w:trPr>
          <w:trHeight w:val="144"/>
        </w:trPr>
        <w:tc>
          <w:tcPr>
            <w:tcW w:w="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54AF75" w14:textId="77777777" w:rsidR="004C3D30" w:rsidRDefault="00A8140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EDBF20C" w14:textId="77777777" w:rsidR="004C3D30" w:rsidRDefault="004C3D30">
            <w:pPr>
              <w:widowControl w:val="0"/>
              <w:spacing w:after="0"/>
              <w:ind w:left="135"/>
            </w:pPr>
          </w:p>
        </w:tc>
        <w:tc>
          <w:tcPr>
            <w:tcW w:w="33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E18855" w14:textId="77777777" w:rsidR="004C3D30" w:rsidRDefault="00A8140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537F3C7" w14:textId="77777777" w:rsidR="004C3D30" w:rsidRDefault="004C3D30">
            <w:pPr>
              <w:widowControl w:val="0"/>
              <w:spacing w:after="0"/>
              <w:ind w:left="135"/>
            </w:pPr>
          </w:p>
        </w:tc>
        <w:tc>
          <w:tcPr>
            <w:tcW w:w="5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8FFD65" w14:textId="77777777" w:rsidR="004C3D30" w:rsidRDefault="00A81401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9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F8FF4E" w14:textId="77777777" w:rsidR="004C3D30" w:rsidRDefault="00A8140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F673796" w14:textId="77777777" w:rsidR="004C3D30" w:rsidRDefault="004C3D30">
            <w:pPr>
              <w:widowControl w:val="0"/>
              <w:spacing w:after="0"/>
              <w:ind w:left="135"/>
            </w:pPr>
          </w:p>
        </w:tc>
      </w:tr>
      <w:tr w:rsidR="004C3D30" w14:paraId="365F9582" w14:textId="77777777">
        <w:trPr>
          <w:trHeight w:val="144"/>
        </w:trPr>
        <w:tc>
          <w:tcPr>
            <w:tcW w:w="6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FBD15" w14:textId="77777777" w:rsidR="004C3D30" w:rsidRDefault="004C3D30">
            <w:pPr>
              <w:widowControl w:val="0"/>
            </w:pPr>
          </w:p>
        </w:tc>
        <w:tc>
          <w:tcPr>
            <w:tcW w:w="33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5B189" w14:textId="77777777" w:rsidR="004C3D30" w:rsidRDefault="004C3D30">
            <w:pPr>
              <w:widowControl w:val="0"/>
            </w:pP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78A59F" w14:textId="77777777" w:rsidR="004C3D30" w:rsidRDefault="00A8140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97677DD" w14:textId="77777777" w:rsidR="004C3D30" w:rsidRDefault="004C3D30">
            <w:pPr>
              <w:widowControl w:val="0"/>
              <w:spacing w:after="0"/>
              <w:ind w:left="135"/>
            </w:pP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E12E7B" w14:textId="77777777" w:rsidR="004C3D30" w:rsidRDefault="00A8140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9C0EC51" w14:textId="77777777" w:rsidR="004C3D30" w:rsidRDefault="004C3D30">
            <w:pPr>
              <w:widowControl w:val="0"/>
              <w:spacing w:after="0"/>
              <w:ind w:left="135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36ABC7" w14:textId="77777777" w:rsidR="004C3D30" w:rsidRDefault="00A8140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168CEA7" w14:textId="77777777" w:rsidR="004C3D30" w:rsidRDefault="004C3D30">
            <w:pPr>
              <w:widowControl w:val="0"/>
              <w:spacing w:after="0"/>
              <w:ind w:left="135"/>
            </w:pPr>
          </w:p>
        </w:tc>
        <w:tc>
          <w:tcPr>
            <w:tcW w:w="390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CC2F2" w14:textId="77777777" w:rsidR="004C3D30" w:rsidRDefault="004C3D30">
            <w:pPr>
              <w:widowControl w:val="0"/>
            </w:pPr>
          </w:p>
        </w:tc>
      </w:tr>
      <w:tr w:rsidR="004C3D30" w:rsidRPr="00AF1635" w14:paraId="4D45EB8B" w14:textId="77777777">
        <w:trPr>
          <w:trHeight w:val="144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75CAB" w14:textId="77777777" w:rsidR="004C3D30" w:rsidRDefault="00A8140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AAC7B1" w14:textId="77777777" w:rsidR="004C3D30" w:rsidRDefault="00A81401">
            <w:pPr>
              <w:widowControl w:val="0"/>
              <w:spacing w:after="0"/>
              <w:ind w:left="135"/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Тригонометрия. Теоремы косинусов и синусов.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BB9449" w14:textId="77777777" w:rsidR="004C3D30" w:rsidRDefault="00A81401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349D32" w14:textId="77777777" w:rsidR="004C3D30" w:rsidRDefault="00A81401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7F577E" w14:textId="77777777" w:rsidR="004C3D30" w:rsidRDefault="004C3D3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4C2575" w14:textId="77777777" w:rsidR="004C3D30" w:rsidRPr="00AF1635" w:rsidRDefault="00A81401">
            <w:pPr>
              <w:widowControl w:val="0"/>
              <w:spacing w:after="0"/>
              <w:ind w:left="135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C3D30" w:rsidRPr="00AF1635" w14:paraId="35A9F0C8" w14:textId="77777777">
        <w:trPr>
          <w:trHeight w:val="144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6A1EDF" w14:textId="77777777" w:rsidR="004C3D30" w:rsidRDefault="00A8140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2F0FA8" w14:textId="77777777" w:rsidR="004C3D30" w:rsidRPr="00AF1635" w:rsidRDefault="00A81401">
            <w:pPr>
              <w:widowControl w:val="0"/>
              <w:spacing w:after="0"/>
              <w:ind w:left="135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подобия. Метрические соотношения в окружности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784DD0" w14:textId="77777777" w:rsidR="004C3D30" w:rsidRDefault="00A81401">
            <w:pPr>
              <w:widowControl w:val="0"/>
              <w:spacing w:after="0" w:line="276" w:lineRule="exact"/>
              <w:ind w:left="135"/>
              <w:jc w:val="center"/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DFDBB" w14:textId="77777777" w:rsidR="004C3D30" w:rsidRDefault="00A81401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0BA842" w14:textId="77777777" w:rsidR="004C3D30" w:rsidRDefault="004C3D3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429DBC" w14:textId="77777777" w:rsidR="004C3D30" w:rsidRPr="00AF1635" w:rsidRDefault="00A81401">
            <w:pPr>
              <w:widowControl w:val="0"/>
              <w:spacing w:after="0"/>
              <w:ind w:left="135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C3D30" w:rsidRPr="00AF1635" w14:paraId="5D5C7792" w14:textId="77777777">
        <w:trPr>
          <w:trHeight w:val="144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86FBCA" w14:textId="77777777" w:rsidR="004C3D30" w:rsidRDefault="00A8140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764F58" w14:textId="77777777" w:rsidR="004C3D30" w:rsidRDefault="00A8140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CED070" w14:textId="77777777" w:rsidR="004C3D30" w:rsidRDefault="00A81401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1F4110" w14:textId="77777777" w:rsidR="004C3D30" w:rsidRDefault="00A81401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0FDDA1" w14:textId="77777777" w:rsidR="004C3D30" w:rsidRDefault="004C3D3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B622A8" w14:textId="77777777" w:rsidR="004C3D30" w:rsidRPr="00AF1635" w:rsidRDefault="00A81401">
            <w:pPr>
              <w:widowControl w:val="0"/>
              <w:spacing w:after="0"/>
              <w:ind w:left="135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C3D30" w:rsidRPr="00AF1635" w14:paraId="05C2EC9B" w14:textId="77777777">
        <w:trPr>
          <w:trHeight w:val="144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641580" w14:textId="77777777" w:rsidR="004C3D30" w:rsidRDefault="00A8140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9993D5" w14:textId="77777777" w:rsidR="004C3D30" w:rsidRDefault="00A8140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Декартовы координаты на плоскости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94566" w14:textId="77777777" w:rsidR="004C3D30" w:rsidRDefault="00A81401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806A3" w14:textId="77777777" w:rsidR="004C3D30" w:rsidRDefault="00A81401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A377FA" w14:textId="77777777" w:rsidR="004C3D30" w:rsidRDefault="004C3D3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3E86B6" w14:textId="77777777" w:rsidR="004C3D30" w:rsidRPr="00AF1635" w:rsidRDefault="00A81401">
            <w:pPr>
              <w:widowControl w:val="0"/>
              <w:spacing w:after="0"/>
              <w:ind w:left="135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C3D30" w:rsidRPr="00AF1635" w14:paraId="1407D2ED" w14:textId="77777777">
        <w:trPr>
          <w:trHeight w:val="144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FBACC9" w14:textId="77777777" w:rsidR="004C3D30" w:rsidRDefault="00A8140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205085" w14:textId="77777777" w:rsidR="004C3D30" w:rsidRDefault="00A81401">
            <w:pPr>
              <w:widowControl w:val="0"/>
              <w:spacing w:after="0"/>
              <w:ind w:left="135"/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многоугольники. Длина окружности и площадь круга.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площадей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BDCC52" w14:textId="77777777" w:rsidR="004C3D30" w:rsidRDefault="00A81401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541CA2" w14:textId="77777777" w:rsidR="004C3D30" w:rsidRDefault="004C3D3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DB718F" w14:textId="77777777" w:rsidR="004C3D30" w:rsidRDefault="004C3D3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A0346B" w14:textId="77777777" w:rsidR="004C3D30" w:rsidRPr="00AF1635" w:rsidRDefault="00A81401">
            <w:pPr>
              <w:widowControl w:val="0"/>
              <w:spacing w:after="0"/>
              <w:ind w:left="135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C3D30" w:rsidRPr="00AF1635" w14:paraId="30E0BECD" w14:textId="77777777">
        <w:trPr>
          <w:trHeight w:val="144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3390B6" w14:textId="77777777" w:rsidR="004C3D30" w:rsidRDefault="00A8140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435BF3" w14:textId="77777777" w:rsidR="004C3D30" w:rsidRDefault="00A8140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плоскости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2B5E35" w14:textId="77777777" w:rsidR="004C3D30" w:rsidRDefault="00A81401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C9E46F" w14:textId="77777777" w:rsidR="004C3D30" w:rsidRDefault="004C3D3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D2D3E" w14:textId="77777777" w:rsidR="004C3D30" w:rsidRDefault="004C3D3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CDA933" w14:textId="77777777" w:rsidR="004C3D30" w:rsidRPr="00AF1635" w:rsidRDefault="00A81401">
            <w:pPr>
              <w:widowControl w:val="0"/>
              <w:spacing w:after="0"/>
              <w:ind w:left="135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C3D30" w:rsidRPr="00AF1635" w14:paraId="0572A980" w14:textId="77777777">
        <w:trPr>
          <w:trHeight w:val="144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049DEF" w14:textId="77777777" w:rsidR="004C3D30" w:rsidRDefault="00A81401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2B9D0A" w14:textId="77777777" w:rsidR="004C3D30" w:rsidRDefault="00A81401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4397D" w14:textId="77777777" w:rsidR="004C3D30" w:rsidRDefault="00A81401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8E345F" w14:textId="77777777" w:rsidR="004C3D30" w:rsidRDefault="00A81401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7BFC30" w14:textId="77777777" w:rsidR="004C3D30" w:rsidRDefault="004C3D30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86763C" w14:textId="77777777" w:rsidR="004C3D30" w:rsidRPr="00AF1635" w:rsidRDefault="00A81401">
            <w:pPr>
              <w:widowControl w:val="0"/>
              <w:spacing w:after="0"/>
              <w:ind w:left="135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16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C3D30" w14:paraId="46289C24" w14:textId="77777777">
        <w:trPr>
          <w:trHeight w:val="144"/>
        </w:trPr>
        <w:tc>
          <w:tcPr>
            <w:tcW w:w="40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DD54D7" w14:textId="77777777" w:rsidR="004C3D30" w:rsidRPr="00AF1635" w:rsidRDefault="00A81401">
            <w:pPr>
              <w:widowControl w:val="0"/>
              <w:spacing w:after="0"/>
              <w:ind w:left="135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0C7E91" w14:textId="77777777" w:rsidR="004C3D30" w:rsidRDefault="00A81401">
            <w:pPr>
              <w:widowControl w:val="0"/>
              <w:spacing w:after="0" w:line="276" w:lineRule="exact"/>
              <w:ind w:left="135"/>
              <w:jc w:val="center"/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605EEF" w14:textId="77777777" w:rsidR="004C3D30" w:rsidRDefault="00A81401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26E3FE" w14:textId="77777777" w:rsidR="004C3D30" w:rsidRDefault="00A81401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057A11" w14:textId="77777777" w:rsidR="004C3D30" w:rsidRDefault="004C3D30">
            <w:pPr>
              <w:widowControl w:val="0"/>
            </w:pPr>
          </w:p>
        </w:tc>
      </w:tr>
    </w:tbl>
    <w:p w14:paraId="1EFAF33D" w14:textId="77777777" w:rsidR="004C3D30" w:rsidRDefault="004C3D30">
      <w:pPr>
        <w:sectPr w:rsidR="004C3D30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1C521CB1" w14:textId="77777777" w:rsidR="004C3D30" w:rsidRPr="00AF1635" w:rsidRDefault="00A81401">
      <w:pPr>
        <w:spacing w:before="199" w:after="199" w:line="336" w:lineRule="exact"/>
        <w:ind w:left="120"/>
        <w:rPr>
          <w:lang w:val="ru-RU"/>
        </w:rPr>
      </w:pPr>
      <w:bookmarkStart w:id="10" w:name="block-71160005"/>
      <w:bookmarkStart w:id="11" w:name="block-71160006"/>
      <w:bookmarkEnd w:id="10"/>
      <w:bookmarkEnd w:id="11"/>
      <w:r w:rsidRPr="00AF163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ОБРАЗОВАТЕЛЬНОЙ </w:t>
      </w:r>
      <w:r w:rsidRPr="00AF1635">
        <w:rPr>
          <w:rFonts w:ascii="Times New Roman" w:hAnsi="Times New Roman"/>
          <w:b/>
          <w:color w:val="000000"/>
          <w:sz w:val="28"/>
          <w:lang w:val="ru-RU"/>
        </w:rPr>
        <w:t>ПРОГРАММЫ</w:t>
      </w:r>
    </w:p>
    <w:p w14:paraId="15236841" w14:textId="77777777" w:rsidR="004C3D30" w:rsidRPr="00AF1635" w:rsidRDefault="004C3D30">
      <w:pPr>
        <w:spacing w:before="199" w:after="199" w:line="336" w:lineRule="exact"/>
        <w:ind w:left="120"/>
        <w:rPr>
          <w:lang w:val="ru-RU"/>
        </w:rPr>
      </w:pPr>
    </w:p>
    <w:p w14:paraId="0A6330B3" w14:textId="77777777" w:rsidR="004C3D30" w:rsidRDefault="00A81401">
      <w:pPr>
        <w:spacing w:before="199" w:after="199" w:line="336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1A500784" w14:textId="77777777" w:rsidR="004C3D30" w:rsidRDefault="004C3D30">
      <w:pPr>
        <w:spacing w:after="0"/>
        <w:ind w:left="120"/>
      </w:pPr>
    </w:p>
    <w:tbl>
      <w:tblPr>
        <w:tblW w:w="4999" w:type="pct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991"/>
        <w:gridCol w:w="7241"/>
      </w:tblGrid>
      <w:tr w:rsidR="004C3D30" w:rsidRPr="00AF1635" w14:paraId="774FF225" w14:textId="77777777">
        <w:trPr>
          <w:trHeight w:val="144"/>
        </w:trPr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3D072F" w14:textId="77777777" w:rsidR="004C3D30" w:rsidRDefault="00A81401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3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493A57" w14:textId="77777777" w:rsidR="004C3D30" w:rsidRPr="00AF1635" w:rsidRDefault="00A81401">
            <w:pPr>
              <w:widowControl w:val="0"/>
              <w:spacing w:after="0"/>
              <w:ind w:left="272"/>
              <w:rPr>
                <w:lang w:val="ru-RU"/>
              </w:rPr>
            </w:pPr>
            <w:r w:rsidRPr="00AF16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C3D30" w14:paraId="365C0DA6" w14:textId="77777777">
        <w:trPr>
          <w:trHeight w:val="144"/>
        </w:trPr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096DC7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C53A57" w14:textId="77777777" w:rsidR="004C3D30" w:rsidRDefault="00A81401">
            <w:pPr>
              <w:widowControl w:val="0"/>
              <w:spacing w:after="0" w:line="336" w:lineRule="exact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4C3D30" w:rsidRPr="00AF1635" w14:paraId="68861C19" w14:textId="77777777">
        <w:trPr>
          <w:trHeight w:val="144"/>
        </w:trPr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845E78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28C7CE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изученные геометрические фигуры, определять их взаимное 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расположение,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</w:t>
            </w:r>
          </w:p>
        </w:tc>
      </w:tr>
      <w:tr w:rsidR="004C3D30" w14:paraId="6A6F9827" w14:textId="77777777">
        <w:trPr>
          <w:trHeight w:val="144"/>
        </w:trPr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F0EB5B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82010F" w14:textId="77777777" w:rsidR="004C3D30" w:rsidRDefault="00A81401">
            <w:pPr>
              <w:widowControl w:val="0"/>
              <w:spacing w:after="0" w:line="336" w:lineRule="exact"/>
              <w:ind w:left="314"/>
              <w:jc w:val="both"/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Делать грубую оценку линейных и угловых величин предметов в реальной ж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изни, размеров природных объектов. </w:t>
            </w:r>
            <w:r>
              <w:rPr>
                <w:rFonts w:ascii="Times New Roman" w:hAnsi="Times New Roman"/>
                <w:color w:val="000000"/>
                <w:sz w:val="24"/>
              </w:rPr>
              <w:t>Различать размеры этих объектов по порядку величины</w:t>
            </w:r>
          </w:p>
        </w:tc>
      </w:tr>
      <w:tr w:rsidR="004C3D30" w:rsidRPr="00AF1635" w14:paraId="487FF6B2" w14:textId="77777777">
        <w:trPr>
          <w:trHeight w:val="144"/>
        </w:trPr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2D0C19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36058F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чертежи к геометрическим задачам</w:t>
            </w:r>
          </w:p>
        </w:tc>
      </w:tr>
      <w:tr w:rsidR="004C3D30" w:rsidRPr="00AF1635" w14:paraId="5DE6FB6F" w14:textId="77777777">
        <w:trPr>
          <w:trHeight w:val="144"/>
        </w:trPr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27E9E5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44F139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равенства треугольников, использовать признаки и свойства равнобедренных треугольников при реш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ении задач</w:t>
            </w:r>
          </w:p>
        </w:tc>
      </w:tr>
      <w:tr w:rsidR="004C3D30" w:rsidRPr="00AF1635" w14:paraId="7222AE19" w14:textId="77777777">
        <w:trPr>
          <w:trHeight w:val="144"/>
        </w:trPr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48C877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3F295D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логические рассуждения с использованием геометрических теорем</w:t>
            </w:r>
          </w:p>
        </w:tc>
      </w:tr>
      <w:tr w:rsidR="004C3D30" w:rsidRPr="00AF1635" w14:paraId="6826BC93" w14:textId="77777777">
        <w:trPr>
          <w:trHeight w:val="144"/>
        </w:trPr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7DEE2B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3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26AF79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Пользоваться признаками равенства прямоугольных треугольников, свойством медианы, проведённой к гипотенузе прямоугольного треугольника, в решении 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геометрических задач</w:t>
            </w:r>
          </w:p>
        </w:tc>
      </w:tr>
      <w:tr w:rsidR="004C3D30" w:rsidRPr="00AF1635" w14:paraId="7C51A541" w14:textId="77777777">
        <w:trPr>
          <w:trHeight w:val="144"/>
        </w:trPr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1D4AEA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CFC1FB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параллельность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</w:t>
            </w:r>
          </w:p>
        </w:tc>
      </w:tr>
      <w:tr w:rsidR="004C3D30" w:rsidRPr="00AF1635" w14:paraId="3EEBDE5B" w14:textId="77777777">
        <w:trPr>
          <w:trHeight w:val="144"/>
        </w:trPr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3D9E1B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3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75670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 на 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клетчатой бумаге</w:t>
            </w:r>
          </w:p>
        </w:tc>
      </w:tr>
      <w:tr w:rsidR="004C3D30" w14:paraId="5BD2005B" w14:textId="77777777">
        <w:trPr>
          <w:trHeight w:val="144"/>
        </w:trPr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BE1076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3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8A830B" w14:textId="77777777" w:rsidR="004C3D30" w:rsidRDefault="00A81401">
            <w:pPr>
              <w:widowControl w:val="0"/>
              <w:spacing w:after="0" w:line="336" w:lineRule="exact"/>
              <w:ind w:left="314"/>
              <w:jc w:val="both"/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</w:t>
            </w:r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</w:rPr>
              <w:t>ешать практические задачи на нахождение углов</w:t>
            </w:r>
          </w:p>
        </w:tc>
      </w:tr>
      <w:tr w:rsidR="004C3D30" w:rsidRPr="00AF1635" w14:paraId="4012E0F3" w14:textId="77777777">
        <w:trPr>
          <w:trHeight w:val="144"/>
        </w:trPr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648837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6.10</w:t>
            </w:r>
          </w:p>
        </w:tc>
        <w:tc>
          <w:tcPr>
            <w:tcW w:w="3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CA61B4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понятием геометрического места точек. Уметь определять биссектрису угла и серединный перпендикуляр к отрезку как геометрические места точек</w:t>
            </w:r>
          </w:p>
        </w:tc>
      </w:tr>
      <w:tr w:rsidR="004C3D30" w14:paraId="7EC1F4CE" w14:textId="77777777">
        <w:trPr>
          <w:trHeight w:val="144"/>
        </w:trPr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4CAAB6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3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3DD931" w14:textId="77777777" w:rsidR="004C3D30" w:rsidRDefault="00A81401">
            <w:pPr>
              <w:widowControl w:val="0"/>
              <w:spacing w:after="0" w:line="336" w:lineRule="exact"/>
              <w:ind w:left="314"/>
              <w:jc w:val="both"/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Формулировать определения окружности и 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круга, хорды и диаметра окружности, пользоваться их свойствами. </w:t>
            </w:r>
            <w:r>
              <w:rPr>
                <w:rFonts w:ascii="Times New Roman" w:hAnsi="Times New Roman"/>
                <w:color w:val="000000"/>
                <w:sz w:val="24"/>
              </w:rPr>
              <w:t>Уметь применять эти свойства при решении задач</w:t>
            </w:r>
          </w:p>
        </w:tc>
      </w:tr>
      <w:tr w:rsidR="004C3D30" w:rsidRPr="00AF1635" w14:paraId="7D60EC9E" w14:textId="77777777">
        <w:trPr>
          <w:trHeight w:val="144"/>
        </w:trPr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D97207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3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F865A9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понятием описанной около треугольника окружности, уметь находить её центр. Пользоваться фактами о том, что биссектрисы углов треуго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льника пересекаются в одной точке, и о том, что серединные перпендикуляры к сторонам треугольника пересекаются в одной точке</w:t>
            </w:r>
          </w:p>
        </w:tc>
      </w:tr>
      <w:tr w:rsidR="004C3D30" w:rsidRPr="00AF1635" w14:paraId="6B665971" w14:textId="77777777">
        <w:trPr>
          <w:trHeight w:val="144"/>
        </w:trPr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625CA4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3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88C123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понятием касательной к окружности, пользоваться теоремой о перпендикулярности касательной и радиуса, проведённого к т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очке касания</w:t>
            </w:r>
          </w:p>
        </w:tc>
      </w:tr>
      <w:tr w:rsidR="004C3D30" w:rsidRPr="00AF1635" w14:paraId="1D66FC27" w14:textId="77777777">
        <w:trPr>
          <w:trHeight w:val="144"/>
        </w:trPr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823C76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3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5650D0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простейшими геометрическими неравенствами, понимать их практический смысл</w:t>
            </w:r>
          </w:p>
        </w:tc>
      </w:tr>
      <w:tr w:rsidR="004C3D30" w:rsidRPr="00AF1635" w14:paraId="12588A48" w14:textId="77777777">
        <w:trPr>
          <w:trHeight w:val="144"/>
        </w:trPr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E42DAD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39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B90097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основные геометрические построения с помощью циркуля и линейки</w:t>
            </w:r>
          </w:p>
        </w:tc>
      </w:tr>
    </w:tbl>
    <w:p w14:paraId="69BDB56F" w14:textId="77777777" w:rsidR="004C3D30" w:rsidRPr="00AF1635" w:rsidRDefault="004C3D30">
      <w:pPr>
        <w:spacing w:after="0"/>
        <w:ind w:left="120"/>
        <w:rPr>
          <w:lang w:val="ru-RU"/>
        </w:rPr>
      </w:pPr>
    </w:p>
    <w:p w14:paraId="2DE655E4" w14:textId="77777777" w:rsidR="004C3D30" w:rsidRDefault="00A8140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7879DB40" w14:textId="77777777" w:rsidR="004C3D30" w:rsidRDefault="004C3D30">
      <w:pPr>
        <w:spacing w:after="0"/>
        <w:ind w:left="120"/>
      </w:pPr>
    </w:p>
    <w:tbl>
      <w:tblPr>
        <w:tblW w:w="4999" w:type="pct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991"/>
        <w:gridCol w:w="7241"/>
      </w:tblGrid>
      <w:tr w:rsidR="004C3D30" w:rsidRPr="00AF1635" w14:paraId="7180A3B3" w14:textId="77777777">
        <w:trPr>
          <w:trHeight w:val="144"/>
        </w:trPr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DD14C4" w14:textId="77777777" w:rsidR="004C3D30" w:rsidRDefault="00A81401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3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72A069" w14:textId="77777777" w:rsidR="004C3D30" w:rsidRPr="00AF1635" w:rsidRDefault="00A81401">
            <w:pPr>
              <w:widowControl w:val="0"/>
              <w:spacing w:after="0"/>
              <w:ind w:left="272"/>
              <w:rPr>
                <w:lang w:val="ru-RU"/>
              </w:rPr>
            </w:pPr>
            <w:r w:rsidRPr="00AF16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C3D30" w14:paraId="45DAF7DD" w14:textId="77777777">
        <w:trPr>
          <w:trHeight w:val="144"/>
        </w:trPr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14F5C6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258E90" w14:textId="77777777" w:rsidR="004C3D30" w:rsidRDefault="00A81401">
            <w:pPr>
              <w:widowControl w:val="0"/>
              <w:spacing w:after="0" w:line="336" w:lineRule="exact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4C3D30" w:rsidRPr="00AF1635" w14:paraId="71F4672E" w14:textId="77777777">
        <w:trPr>
          <w:trHeight w:val="144"/>
        </w:trPr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63B30C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D8C46E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виды четырёхугольников, их элементы, пользоваться их свойствами при решении геометрических задач</w:t>
            </w:r>
          </w:p>
        </w:tc>
      </w:tr>
      <w:tr w:rsidR="004C3D30" w:rsidRPr="00AF1635" w14:paraId="57DA56ED" w14:textId="77777777">
        <w:trPr>
          <w:trHeight w:val="144"/>
        </w:trPr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274AE5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70FE59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точки пересечения медиан треугольника (центра масс) в решении задач</w:t>
            </w:r>
          </w:p>
        </w:tc>
      </w:tr>
      <w:tr w:rsidR="004C3D30" w:rsidRPr="00AF1635" w14:paraId="50B945E8" w14:textId="77777777">
        <w:trPr>
          <w:trHeight w:val="144"/>
        </w:trPr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59D95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BB5503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понятием средней линии треугольника и трапеции, применять их свойства при решении геометрических задач. Пользоваться теоремой Фалеса и теоремой о пропорцион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альных отрезках, применять их для решения практических задач</w:t>
            </w:r>
          </w:p>
        </w:tc>
      </w:tr>
      <w:tr w:rsidR="004C3D30" w:rsidRPr="00AF1635" w14:paraId="2681BC2D" w14:textId="77777777">
        <w:trPr>
          <w:trHeight w:val="144"/>
        </w:trPr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BBABD2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BB8FA0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подобия треугольников в решении геометрических задач</w:t>
            </w:r>
          </w:p>
        </w:tc>
      </w:tr>
      <w:tr w:rsidR="004C3D30" w:rsidRPr="00AF1635" w14:paraId="30CEF93A" w14:textId="77777777">
        <w:trPr>
          <w:trHeight w:val="144"/>
        </w:trPr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1CD606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4B8F8E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Пользоваться теоремой Пифагора для решения геометрических и 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практических задач. Строить математическую модель в п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рактических задачах, самостоятельно делать чертёж и находить соответствующие длины</w:t>
            </w:r>
          </w:p>
        </w:tc>
      </w:tr>
      <w:tr w:rsidR="004C3D30" w14:paraId="56CF1020" w14:textId="77777777">
        <w:trPr>
          <w:trHeight w:val="144"/>
        </w:trPr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BFA38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6.6</w:t>
            </w:r>
          </w:p>
        </w:tc>
        <w:tc>
          <w:tcPr>
            <w:tcW w:w="3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FAE926" w14:textId="77777777" w:rsidR="004C3D30" w:rsidRDefault="00A81401">
            <w:pPr>
              <w:widowControl w:val="0"/>
              <w:spacing w:after="0" w:line="336" w:lineRule="exact"/>
              <w:ind w:left="314"/>
              <w:jc w:val="both"/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понятиями синуса, косинуса и тангенса острого угла прямоугольного треугольника.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Пользоваться этими понятиями для решения практических задач</w:t>
            </w:r>
          </w:p>
        </w:tc>
      </w:tr>
      <w:tr w:rsidR="004C3D30" w14:paraId="22D91ED3" w14:textId="77777777">
        <w:trPr>
          <w:trHeight w:val="144"/>
        </w:trPr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AA73BD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270AE1" w14:textId="77777777" w:rsidR="004C3D30" w:rsidRDefault="00A81401">
            <w:pPr>
              <w:widowControl w:val="0"/>
              <w:spacing w:after="0" w:line="336" w:lineRule="exact"/>
              <w:ind w:left="314"/>
              <w:jc w:val="both"/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(различными способами) площадь треугольника и площади многоугольных фигур (пользуясь, где необходимо, калькулятором). </w:t>
            </w:r>
            <w:r>
              <w:rPr>
                <w:rFonts w:ascii="Times New Roman" w:hAnsi="Times New Roman"/>
                <w:color w:val="000000"/>
                <w:sz w:val="24"/>
              </w:rPr>
              <w:t>Применять полученные умения в практических задачах</w:t>
            </w:r>
          </w:p>
        </w:tc>
      </w:tr>
      <w:tr w:rsidR="004C3D30" w:rsidRPr="00AF1635" w14:paraId="16201554" w14:textId="77777777">
        <w:trPr>
          <w:trHeight w:val="144"/>
        </w:trPr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804A42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3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ADBC5E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понятиями вписанного и центрального угла, использовать теоремы о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вписанных углах, углах между хордами (секущими) и угле между касательной и хордой при решении геометрических задач</w:t>
            </w:r>
          </w:p>
        </w:tc>
      </w:tr>
      <w:tr w:rsidR="004C3D30" w:rsidRPr="00AF1635" w14:paraId="1B6166EB" w14:textId="77777777">
        <w:trPr>
          <w:trHeight w:val="144"/>
        </w:trPr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DEED50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3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2FFEF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понятием описанного четырёхугольника, применять свойства описанного четырёхугольника при решении задач</w:t>
            </w:r>
          </w:p>
        </w:tc>
      </w:tr>
      <w:tr w:rsidR="004C3D30" w:rsidRPr="00AF1635" w14:paraId="36542442" w14:textId="77777777">
        <w:trPr>
          <w:trHeight w:val="144"/>
        </w:trPr>
        <w:tc>
          <w:tcPr>
            <w:tcW w:w="10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B5F8DA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39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186E82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полученн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</w:t>
            </w:r>
          </w:p>
        </w:tc>
      </w:tr>
    </w:tbl>
    <w:p w14:paraId="54FFB6D7" w14:textId="77777777" w:rsidR="004C3D30" w:rsidRPr="00AF1635" w:rsidRDefault="004C3D30">
      <w:pPr>
        <w:spacing w:after="0"/>
        <w:ind w:left="120"/>
        <w:rPr>
          <w:lang w:val="ru-RU"/>
        </w:rPr>
      </w:pPr>
    </w:p>
    <w:p w14:paraId="71163F27" w14:textId="77777777" w:rsidR="004C3D30" w:rsidRDefault="00A8140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7D81AE54" w14:textId="77777777" w:rsidR="004C3D30" w:rsidRDefault="004C3D30">
      <w:pPr>
        <w:spacing w:after="0"/>
        <w:ind w:left="120"/>
      </w:pPr>
    </w:p>
    <w:tbl>
      <w:tblPr>
        <w:tblW w:w="4999" w:type="pct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991"/>
        <w:gridCol w:w="7241"/>
      </w:tblGrid>
      <w:tr w:rsidR="004C3D30" w:rsidRPr="00AF1635" w14:paraId="37CFE303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09D3C2" w14:textId="77777777" w:rsidR="004C3D30" w:rsidRDefault="00A81401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0DB46F" w14:textId="77777777" w:rsidR="004C3D30" w:rsidRPr="00AF1635" w:rsidRDefault="00A81401">
            <w:pPr>
              <w:widowControl w:val="0"/>
              <w:spacing w:after="0"/>
              <w:ind w:left="272"/>
              <w:rPr>
                <w:lang w:val="ru-RU"/>
              </w:rPr>
            </w:pPr>
            <w:r w:rsidRPr="00AF16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C3D30" w14:paraId="0C4F5421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4B804" w14:textId="77777777" w:rsidR="004C3D30" w:rsidRDefault="00A81401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5447B3" w14:textId="77777777" w:rsidR="004C3D30" w:rsidRDefault="00A81401">
            <w:pPr>
              <w:widowControl w:val="0"/>
              <w:spacing w:after="0" w:line="360" w:lineRule="exact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4C3D30" w:rsidRPr="00AF1635" w14:paraId="38289238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5B2F02" w14:textId="77777777" w:rsidR="004C3D30" w:rsidRDefault="00A81401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274254" w14:textId="77777777" w:rsidR="004C3D30" w:rsidRPr="00AF1635" w:rsidRDefault="00A81401">
            <w:pPr>
              <w:widowControl w:val="0"/>
              <w:spacing w:after="0" w:line="360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Знать тригонометрические функции острых углов, находить с их помощью различные элементы прямоугольн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ого треугольника («решение прямоугольных треугольников»). Находить (с помощью калькулятора) длины и углы для нетабличных значений</w:t>
            </w:r>
          </w:p>
        </w:tc>
      </w:tr>
      <w:tr w:rsidR="004C3D30" w:rsidRPr="00AF1635" w14:paraId="37EC7D24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7E3202" w14:textId="77777777" w:rsidR="004C3D30" w:rsidRDefault="00A81401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512B08" w14:textId="77777777" w:rsidR="004C3D30" w:rsidRPr="00AF1635" w:rsidRDefault="00A81401">
            <w:pPr>
              <w:widowControl w:val="0"/>
              <w:spacing w:after="0" w:line="360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Пользоваться формулами приведения и основным тригонометрическим тождеством для нахождения соотношений между 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тригонометрическими величинами</w:t>
            </w:r>
          </w:p>
        </w:tc>
      </w:tr>
      <w:tr w:rsidR="004C3D30" w:rsidRPr="00AF1635" w14:paraId="52FBF036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89A081" w14:textId="77777777" w:rsidR="004C3D30" w:rsidRDefault="00A81401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DF20D8" w14:textId="77777777" w:rsidR="004C3D30" w:rsidRPr="00AF1635" w:rsidRDefault="00A81401">
            <w:pPr>
              <w:widowControl w:val="0"/>
              <w:spacing w:after="0" w:line="360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теоремы синусов и косинусов для нахождения 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различных элементов треугольника («решение треугольников»), применять их при решении геометрических задач</w:t>
            </w:r>
          </w:p>
        </w:tc>
      </w:tr>
      <w:tr w:rsidR="004C3D30" w:rsidRPr="00AF1635" w14:paraId="4F4B1DD3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3B171E" w14:textId="77777777" w:rsidR="004C3D30" w:rsidRDefault="00A81401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F2A906" w14:textId="77777777" w:rsidR="004C3D30" w:rsidRPr="00AF1635" w:rsidRDefault="00A81401">
            <w:pPr>
              <w:widowControl w:val="0"/>
              <w:spacing w:after="0" w:line="360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понятиями преобразования подобия, соответстве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практических задачах. Уметь приводить примеры подобных фигур в окружающем мире</w:t>
            </w:r>
          </w:p>
        </w:tc>
      </w:tr>
      <w:tr w:rsidR="004C3D30" w:rsidRPr="00AF1635" w14:paraId="1A11C93C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C40EE8" w14:textId="77777777" w:rsidR="004C3D30" w:rsidRDefault="00A81401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7C994B" w14:textId="77777777" w:rsidR="004C3D30" w:rsidRPr="00AF1635" w:rsidRDefault="00A81401">
            <w:pPr>
              <w:widowControl w:val="0"/>
              <w:spacing w:after="0" w:line="360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Поль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зоваться теоремами о произведении отрезков хорд, о произведении отрезков секущих, о квадрате касательной</w:t>
            </w:r>
          </w:p>
        </w:tc>
      </w:tr>
      <w:tr w:rsidR="004C3D30" w14:paraId="080EA6E9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61C75B" w14:textId="77777777" w:rsidR="004C3D30" w:rsidRDefault="00A81401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29CF9E" w14:textId="77777777" w:rsidR="004C3D30" w:rsidRDefault="00A81401">
            <w:pPr>
              <w:widowControl w:val="0"/>
              <w:spacing w:after="0" w:line="360" w:lineRule="exact"/>
              <w:ind w:left="314"/>
              <w:jc w:val="both"/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Пользоваться векторами, понимать их геометрический и физический смысл, применять их в решении геометрических и физических задач. </w:t>
            </w:r>
            <w:r>
              <w:rPr>
                <w:rFonts w:ascii="Times New Roman" w:hAnsi="Times New Roman"/>
                <w:color w:val="000000"/>
                <w:sz w:val="24"/>
              </w:rPr>
              <w:t>Применять скалярн</w:t>
            </w:r>
            <w:r>
              <w:rPr>
                <w:rFonts w:ascii="Times New Roman" w:hAnsi="Times New Roman"/>
                <w:color w:val="000000"/>
                <w:sz w:val="24"/>
              </w:rPr>
              <w:t>ое произведение векторов для нахождения длин и углов</w:t>
            </w:r>
          </w:p>
        </w:tc>
      </w:tr>
      <w:tr w:rsidR="004C3D30" w:rsidRPr="00AF1635" w14:paraId="0954B27B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25E933" w14:textId="77777777" w:rsidR="004C3D30" w:rsidRDefault="00A81401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7017FB" w14:textId="77777777" w:rsidR="004C3D30" w:rsidRPr="00AF1635" w:rsidRDefault="00A81401">
            <w:pPr>
              <w:widowControl w:val="0"/>
              <w:spacing w:after="0" w:line="360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методом координат на плоскости, применять его в решении геометрических и практических задач</w:t>
            </w:r>
          </w:p>
        </w:tc>
      </w:tr>
      <w:tr w:rsidR="004C3D30" w14:paraId="3F5C205A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4FD84D" w14:textId="77777777" w:rsidR="004C3D30" w:rsidRDefault="00A81401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29BD9E" w14:textId="77777777" w:rsidR="004C3D30" w:rsidRDefault="00A81401">
            <w:pPr>
              <w:widowControl w:val="0"/>
              <w:spacing w:after="0" w:line="360" w:lineRule="exact"/>
              <w:ind w:left="314"/>
              <w:jc w:val="both"/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понятиями правильного многоугольника, длины окружности, длины дуги 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окружности и радианной меры угла, уметь вычислять площадь круга и его частей. </w:t>
            </w:r>
            <w:r>
              <w:rPr>
                <w:rFonts w:ascii="Times New Roman" w:hAnsi="Times New Roman"/>
                <w:color w:val="000000"/>
                <w:sz w:val="24"/>
              </w:rPr>
              <w:t>Применять полученные умения в практических задачах</w:t>
            </w:r>
          </w:p>
        </w:tc>
      </w:tr>
      <w:tr w:rsidR="004C3D30" w:rsidRPr="00AF1635" w14:paraId="7BBE69CD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520140" w14:textId="77777777" w:rsidR="004C3D30" w:rsidRDefault="00A81401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06C4F4" w14:textId="77777777" w:rsidR="004C3D30" w:rsidRPr="00AF1635" w:rsidRDefault="00A81401">
            <w:pPr>
              <w:widowControl w:val="0"/>
              <w:spacing w:after="0" w:line="360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оси или центры симметрии фигур, применять движения плоскости в простейших случаях</w:t>
            </w:r>
          </w:p>
        </w:tc>
      </w:tr>
      <w:tr w:rsidR="004C3D30" w:rsidRPr="00AF1635" w14:paraId="0344B96B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DE146" w14:textId="77777777" w:rsidR="004C3D30" w:rsidRDefault="00A81401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80CEE" w14:textId="77777777" w:rsidR="004C3D30" w:rsidRPr="00AF1635" w:rsidRDefault="00A81401">
            <w:pPr>
              <w:widowControl w:val="0"/>
              <w:spacing w:after="0" w:line="360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полученные знан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</w:t>
            </w:r>
          </w:p>
        </w:tc>
      </w:tr>
    </w:tbl>
    <w:p w14:paraId="7E89DEC3" w14:textId="77777777" w:rsidR="004C3D30" w:rsidRPr="00AF1635" w:rsidRDefault="004C3D30">
      <w:pPr>
        <w:spacing w:after="0"/>
        <w:ind w:left="120"/>
        <w:rPr>
          <w:lang w:val="ru-RU"/>
        </w:rPr>
        <w:sectPr w:rsidR="004C3D30" w:rsidRPr="00AF1635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2" w:name="block-71160007"/>
      <w:bookmarkStart w:id="13" w:name="block-711600071"/>
      <w:bookmarkEnd w:id="12"/>
      <w:bookmarkEnd w:id="13"/>
    </w:p>
    <w:p w14:paraId="0A33D515" w14:textId="77777777" w:rsidR="004C3D30" w:rsidRDefault="00A81401">
      <w:pPr>
        <w:spacing w:before="199" w:after="199" w:line="336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</w:t>
      </w:r>
      <w:r>
        <w:rPr>
          <w:rFonts w:ascii="Times New Roman" w:hAnsi="Times New Roman"/>
          <w:b/>
          <w:color w:val="000000"/>
          <w:sz w:val="28"/>
        </w:rPr>
        <w:t>РЖАНИЯ</w:t>
      </w:r>
    </w:p>
    <w:p w14:paraId="018242F3" w14:textId="77777777" w:rsidR="004C3D30" w:rsidRDefault="00A8140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4999" w:type="pct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617"/>
        <w:gridCol w:w="7615"/>
      </w:tblGrid>
      <w:tr w:rsidR="004C3D30" w14:paraId="488B79AB" w14:textId="77777777">
        <w:trPr>
          <w:trHeight w:val="144"/>
        </w:trPr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F2037" w14:textId="77777777" w:rsidR="004C3D30" w:rsidRDefault="00A81401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4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93EA2C" w14:textId="77777777" w:rsidR="004C3D30" w:rsidRDefault="00A81401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C3D30" w14:paraId="0F8CC68A" w14:textId="77777777">
        <w:trPr>
          <w:trHeight w:val="144"/>
        </w:trPr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C76D3D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68803" w14:textId="77777777" w:rsidR="004C3D30" w:rsidRDefault="00A81401">
            <w:pPr>
              <w:widowControl w:val="0"/>
              <w:spacing w:after="0" w:line="336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4C3D30" w14:paraId="607E53E6" w14:textId="77777777">
        <w:trPr>
          <w:trHeight w:val="144"/>
        </w:trPr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A961BE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17860C" w14:textId="77777777" w:rsidR="004C3D30" w:rsidRDefault="00A81401">
            <w:pPr>
              <w:widowControl w:val="0"/>
              <w:spacing w:after="0" w:line="336" w:lineRule="exact"/>
              <w:ind w:left="314"/>
              <w:jc w:val="both"/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Начальные понятия геометрии. Точка, прямая, отрезок, луч. Угол. Виды углов. Вертикальные и смежные углы.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Биссектриса угла. Ломаная, многоугольник. Параллельность и </w:t>
            </w:r>
            <w:r>
              <w:rPr>
                <w:rFonts w:ascii="Times New Roman" w:hAnsi="Times New Roman"/>
                <w:color w:val="000000"/>
                <w:sz w:val="24"/>
              </w:rPr>
              <w:t>перпендикулярность прямых</w:t>
            </w:r>
          </w:p>
        </w:tc>
      </w:tr>
      <w:tr w:rsidR="004C3D30" w:rsidRPr="00AF1635" w14:paraId="274477C9" w14:textId="77777777">
        <w:trPr>
          <w:trHeight w:val="144"/>
        </w:trPr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57AB7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4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21A85A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Симметричные фигуры. Основные свойства осевой симметрии. Примеры симметрии в окружающем мире</w:t>
            </w:r>
          </w:p>
        </w:tc>
      </w:tr>
      <w:tr w:rsidR="004C3D30" w:rsidRPr="00AF1635" w14:paraId="32BEB09C" w14:textId="77777777">
        <w:trPr>
          <w:trHeight w:val="144"/>
        </w:trPr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433DD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4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365099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построения с помощью циркуля и линейки. Треугольник. Высота, медиана, биссектриса, их свойства</w:t>
            </w:r>
          </w:p>
        </w:tc>
      </w:tr>
      <w:tr w:rsidR="004C3D30" w:rsidRPr="00AF1635" w14:paraId="5DCD87AD" w14:textId="77777777">
        <w:trPr>
          <w:trHeight w:val="144"/>
        </w:trPr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8A1EE5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4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D0294F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Равнобедренный и равносторонний треугольники. Неравенство треугольника</w:t>
            </w:r>
          </w:p>
        </w:tc>
      </w:tr>
      <w:tr w:rsidR="004C3D30" w14:paraId="1E9D01C9" w14:textId="77777777">
        <w:trPr>
          <w:trHeight w:val="144"/>
        </w:trPr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DAD8BB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4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B95274" w14:textId="77777777" w:rsidR="004C3D30" w:rsidRDefault="00A81401">
            <w:pPr>
              <w:widowControl w:val="0"/>
              <w:spacing w:after="0" w:line="336" w:lineRule="exact"/>
              <w:ind w:left="314"/>
              <w:jc w:val="both"/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признаки равнобедренного треугольника.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равенства треугольников</w:t>
            </w:r>
          </w:p>
        </w:tc>
      </w:tr>
      <w:tr w:rsidR="004C3D30" w:rsidRPr="00AF1635" w14:paraId="1519E627" w14:textId="77777777">
        <w:trPr>
          <w:trHeight w:val="144"/>
        </w:trPr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5A471A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4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666413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признаки параллельных прямых. Сумма углов треугольника. Внешние углы 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треугольника</w:t>
            </w:r>
          </w:p>
        </w:tc>
      </w:tr>
      <w:tr w:rsidR="004C3D30" w14:paraId="70E1851B" w14:textId="77777777">
        <w:trPr>
          <w:trHeight w:val="144"/>
        </w:trPr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9F10F4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4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5A2F9D" w14:textId="77777777" w:rsidR="004C3D30" w:rsidRDefault="00A81401">
            <w:pPr>
              <w:widowControl w:val="0"/>
              <w:spacing w:after="0" w:line="336" w:lineRule="exact"/>
              <w:ind w:left="314"/>
              <w:jc w:val="both"/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Прямоугольный треугольник. Свойство медианы прямоугольного треугольника, проведённой к гипотенузе.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треугольников. Прямоугольный треугольник с углом в 30°</w:t>
            </w:r>
          </w:p>
        </w:tc>
      </w:tr>
      <w:tr w:rsidR="004C3D30" w14:paraId="1394D760" w14:textId="77777777">
        <w:trPr>
          <w:trHeight w:val="144"/>
        </w:trPr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BC4C61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4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CAEA8C" w14:textId="77777777" w:rsidR="004C3D30" w:rsidRDefault="00A81401">
            <w:pPr>
              <w:widowControl w:val="0"/>
              <w:spacing w:after="0" w:line="336" w:lineRule="exact"/>
              <w:ind w:left="314"/>
              <w:jc w:val="both"/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Неравенства в геометрии: 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треугольника, неравенство о длине ломаной, теорема о большем угле и большей стороне треугольника.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Перпендикуляр и наклонная</w:t>
            </w:r>
          </w:p>
        </w:tc>
      </w:tr>
      <w:tr w:rsidR="004C3D30" w:rsidRPr="00AF1635" w14:paraId="770916EB" w14:textId="77777777">
        <w:trPr>
          <w:trHeight w:val="144"/>
        </w:trPr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174189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4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39FF6F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 место точек. Биссектриса угла и серединный перпендикуляр к отрезку как геометрические места точек</w:t>
            </w:r>
          </w:p>
        </w:tc>
      </w:tr>
      <w:tr w:rsidR="004C3D30" w14:paraId="0687311F" w14:textId="77777777">
        <w:trPr>
          <w:trHeight w:val="144"/>
        </w:trPr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C12E28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4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486E1" w14:textId="77777777" w:rsidR="004C3D30" w:rsidRDefault="00A81401">
            <w:pPr>
              <w:widowControl w:val="0"/>
              <w:spacing w:after="0" w:line="336" w:lineRule="exact"/>
              <w:ind w:left="314"/>
              <w:jc w:val="both"/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Окружность и круг, хорда и диаметр, их свойства. Взаимное расположение окружности и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Касательная и секущая к окружности</w:t>
            </w:r>
          </w:p>
        </w:tc>
      </w:tr>
      <w:tr w:rsidR="004C3D30" w:rsidRPr="00AF1635" w14:paraId="7AF0A25B" w14:textId="77777777">
        <w:trPr>
          <w:trHeight w:val="144"/>
        </w:trPr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741B67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4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4BE72F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вписанная в угол. Вписанная и описанная окружности треугольника</w:t>
            </w:r>
          </w:p>
        </w:tc>
      </w:tr>
    </w:tbl>
    <w:p w14:paraId="7C91644F" w14:textId="77777777" w:rsidR="004C3D30" w:rsidRPr="00AF1635" w:rsidRDefault="004C3D30">
      <w:pPr>
        <w:spacing w:after="0"/>
        <w:ind w:left="120"/>
        <w:rPr>
          <w:lang w:val="ru-RU"/>
        </w:rPr>
      </w:pPr>
    </w:p>
    <w:p w14:paraId="70C21E76" w14:textId="77777777" w:rsidR="004C3D30" w:rsidRPr="00AF1635" w:rsidRDefault="004C3D30">
      <w:pPr>
        <w:spacing w:after="0"/>
        <w:ind w:left="120"/>
        <w:rPr>
          <w:lang w:val="ru-RU"/>
        </w:rPr>
      </w:pPr>
    </w:p>
    <w:p w14:paraId="62178722" w14:textId="77777777" w:rsidR="004C3D30" w:rsidRPr="00AF1635" w:rsidRDefault="004C3D30">
      <w:pPr>
        <w:spacing w:after="0"/>
        <w:ind w:left="120"/>
        <w:rPr>
          <w:lang w:val="ru-RU"/>
        </w:rPr>
      </w:pPr>
    </w:p>
    <w:p w14:paraId="3BA7FD57" w14:textId="77777777" w:rsidR="004C3D30" w:rsidRDefault="00A8140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p w14:paraId="36AED237" w14:textId="77777777" w:rsidR="004C3D30" w:rsidRDefault="004C3D30">
      <w:pPr>
        <w:spacing w:after="0"/>
        <w:ind w:left="120"/>
      </w:pPr>
    </w:p>
    <w:tbl>
      <w:tblPr>
        <w:tblW w:w="4999" w:type="pct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621"/>
        <w:gridCol w:w="7611"/>
      </w:tblGrid>
      <w:tr w:rsidR="004C3D30" w14:paraId="4F3A6997" w14:textId="77777777">
        <w:trPr>
          <w:trHeight w:val="144"/>
        </w:trPr>
        <w:tc>
          <w:tcPr>
            <w:tcW w:w="8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C35920" w14:textId="77777777" w:rsidR="004C3D30" w:rsidRDefault="00A81401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4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3F15F7" w14:textId="77777777" w:rsidR="004C3D30" w:rsidRDefault="00A81401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C3D30" w14:paraId="24120BAE" w14:textId="77777777">
        <w:trPr>
          <w:trHeight w:val="144"/>
        </w:trPr>
        <w:tc>
          <w:tcPr>
            <w:tcW w:w="8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F19CED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DE61E" w14:textId="77777777" w:rsidR="004C3D30" w:rsidRDefault="00A81401">
            <w:pPr>
              <w:widowControl w:val="0"/>
              <w:spacing w:after="0" w:line="336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4C3D30" w:rsidRPr="00AF1635" w14:paraId="6A87D941" w14:textId="77777777">
        <w:trPr>
          <w:trHeight w:val="144"/>
        </w:trPr>
        <w:tc>
          <w:tcPr>
            <w:tcW w:w="8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56D293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D92C5E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Четырёхугольники. Параллелограмм, его признаки и свойства</w:t>
            </w:r>
          </w:p>
        </w:tc>
      </w:tr>
      <w:tr w:rsidR="004C3D30" w:rsidRPr="00AF1635" w14:paraId="40332CED" w14:textId="77777777">
        <w:trPr>
          <w:trHeight w:val="144"/>
        </w:trPr>
        <w:tc>
          <w:tcPr>
            <w:tcW w:w="8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A67AE9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4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C636DB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ромб, квадрат, их признаки и свойства</w:t>
            </w:r>
          </w:p>
        </w:tc>
      </w:tr>
      <w:tr w:rsidR="004C3D30" w14:paraId="0A504D8B" w14:textId="77777777">
        <w:trPr>
          <w:trHeight w:val="144"/>
        </w:trPr>
        <w:tc>
          <w:tcPr>
            <w:tcW w:w="8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4F50E0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4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DE4D82" w14:textId="77777777" w:rsidR="004C3D30" w:rsidRDefault="00A81401">
            <w:pPr>
              <w:widowControl w:val="0"/>
              <w:spacing w:after="0" w:line="336" w:lineRule="exact"/>
              <w:ind w:left="314"/>
              <w:jc w:val="both"/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Трапеция, равнобокая трапеция, её свойства и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Прямоугольная </w:t>
            </w:r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</w:p>
        </w:tc>
      </w:tr>
      <w:tr w:rsidR="004C3D30" w:rsidRPr="00AF1635" w14:paraId="53A8D883" w14:textId="77777777">
        <w:trPr>
          <w:trHeight w:val="144"/>
        </w:trPr>
        <w:tc>
          <w:tcPr>
            <w:tcW w:w="8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BB94C1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4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467FFD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Метод удвоения медианы. Центральная симметрия. Теорема Фалеса и теорема о пропорциональных отрезках</w:t>
            </w:r>
          </w:p>
        </w:tc>
      </w:tr>
      <w:tr w:rsidR="004C3D30" w14:paraId="2A5C36D3" w14:textId="77777777">
        <w:trPr>
          <w:trHeight w:val="144"/>
        </w:trPr>
        <w:tc>
          <w:tcPr>
            <w:tcW w:w="8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86FDFF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4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CAE266" w14:textId="77777777" w:rsidR="004C3D30" w:rsidRDefault="00A81401">
            <w:pPr>
              <w:widowControl w:val="0"/>
              <w:spacing w:after="0" w:line="336" w:lineRule="exact"/>
              <w:ind w:left="314"/>
              <w:jc w:val="both"/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Средние линии треугольника и трапеции. </w:t>
            </w:r>
            <w:r>
              <w:rPr>
                <w:rFonts w:ascii="Times New Roman" w:hAnsi="Times New Roman"/>
                <w:color w:val="000000"/>
                <w:sz w:val="24"/>
              </w:rPr>
              <w:t>Центр масс треугольника</w:t>
            </w:r>
          </w:p>
        </w:tc>
      </w:tr>
      <w:tr w:rsidR="004C3D30" w14:paraId="1B26F3A7" w14:textId="77777777">
        <w:trPr>
          <w:trHeight w:val="144"/>
        </w:trPr>
        <w:tc>
          <w:tcPr>
            <w:tcW w:w="8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B01957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4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8EC88" w14:textId="77777777" w:rsidR="004C3D30" w:rsidRDefault="00A81401">
            <w:pPr>
              <w:widowControl w:val="0"/>
              <w:spacing w:after="0" w:line="336" w:lineRule="exact"/>
              <w:ind w:left="314"/>
              <w:jc w:val="both"/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Подобие треугольников, коэффициент подобия. Признаки подобия треуголь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ников.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подобия при решении практических задач</w:t>
            </w:r>
          </w:p>
        </w:tc>
      </w:tr>
      <w:tr w:rsidR="004C3D30" w:rsidRPr="00AF1635" w14:paraId="6DB73E18" w14:textId="77777777">
        <w:trPr>
          <w:trHeight w:val="144"/>
        </w:trPr>
        <w:tc>
          <w:tcPr>
            <w:tcW w:w="8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5E03C4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4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C35596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параллелограмма, ромба и трапеции</w:t>
            </w:r>
          </w:p>
        </w:tc>
      </w:tr>
      <w:tr w:rsidR="004C3D30" w:rsidRPr="00AF1635" w14:paraId="0F5E35DC" w14:textId="77777777">
        <w:trPr>
          <w:trHeight w:val="144"/>
        </w:trPr>
        <w:tc>
          <w:tcPr>
            <w:tcW w:w="8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6206C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4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A692E6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площадей геометрических фигур. Отношение площадей подобных фигур</w:t>
            </w:r>
          </w:p>
        </w:tc>
      </w:tr>
      <w:tr w:rsidR="004C3D30" w:rsidRPr="00AF1635" w14:paraId="7651F6FC" w14:textId="77777777">
        <w:trPr>
          <w:trHeight w:val="144"/>
        </w:trPr>
        <w:tc>
          <w:tcPr>
            <w:tcW w:w="8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44E428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4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F1A4F3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площадей 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треугольников и многоугольников на клетчатой бумаге</w:t>
            </w:r>
          </w:p>
        </w:tc>
      </w:tr>
      <w:tr w:rsidR="004C3D30" w:rsidRPr="00AF1635" w14:paraId="6E2EB777" w14:textId="77777777">
        <w:trPr>
          <w:trHeight w:val="144"/>
        </w:trPr>
        <w:tc>
          <w:tcPr>
            <w:tcW w:w="8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7D134A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4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59CD87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Пифагора. Применение теоремы Пифагора при решении практических задач</w:t>
            </w:r>
          </w:p>
        </w:tc>
      </w:tr>
      <w:tr w:rsidR="004C3D30" w14:paraId="68362533" w14:textId="77777777">
        <w:trPr>
          <w:trHeight w:val="144"/>
        </w:trPr>
        <w:tc>
          <w:tcPr>
            <w:tcW w:w="8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414127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4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6D1E75" w14:textId="77777777" w:rsidR="004C3D30" w:rsidRDefault="00A81401">
            <w:pPr>
              <w:widowControl w:val="0"/>
              <w:spacing w:after="0" w:line="336" w:lineRule="exact"/>
              <w:ind w:left="314"/>
              <w:jc w:val="both"/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Синус, косинус, тангенс острого угла прямоугольного треугольника.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тождество. Тригономет</w:t>
            </w:r>
            <w:r>
              <w:rPr>
                <w:rFonts w:ascii="Times New Roman" w:hAnsi="Times New Roman"/>
                <w:color w:val="000000"/>
                <w:sz w:val="24"/>
              </w:rPr>
              <w:t>рические функции углов в 30°, 45° и 60°</w:t>
            </w:r>
          </w:p>
        </w:tc>
      </w:tr>
      <w:tr w:rsidR="004C3D30" w:rsidRPr="00AF1635" w14:paraId="7D7A7638" w14:textId="77777777">
        <w:trPr>
          <w:trHeight w:val="144"/>
        </w:trPr>
        <w:tc>
          <w:tcPr>
            <w:tcW w:w="8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3E064C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4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84533F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хордой. Углы между хордами и секущими</w:t>
            </w:r>
          </w:p>
        </w:tc>
      </w:tr>
      <w:tr w:rsidR="004C3D30" w14:paraId="6170BB25" w14:textId="77777777">
        <w:trPr>
          <w:trHeight w:val="144"/>
        </w:trPr>
        <w:tc>
          <w:tcPr>
            <w:tcW w:w="8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1644DE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4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5CE2AD" w14:textId="77777777" w:rsidR="004C3D30" w:rsidRDefault="00A81401">
            <w:pPr>
              <w:widowControl w:val="0"/>
              <w:spacing w:after="0" w:line="336" w:lineRule="exact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четырёхугольники</w:t>
            </w:r>
          </w:p>
        </w:tc>
      </w:tr>
      <w:tr w:rsidR="004C3D30" w:rsidRPr="00AF1635" w14:paraId="69A22973" w14:textId="77777777">
        <w:trPr>
          <w:trHeight w:val="144"/>
        </w:trPr>
        <w:tc>
          <w:tcPr>
            <w:tcW w:w="8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C87267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4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D9ABD6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Взаимное расположение двух окружностей. Касание 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окружностей. Общие касательные к двум окружностям</w:t>
            </w:r>
          </w:p>
        </w:tc>
      </w:tr>
    </w:tbl>
    <w:p w14:paraId="0D1D1299" w14:textId="77777777" w:rsidR="004C3D30" w:rsidRPr="00AF1635" w:rsidRDefault="004C3D30">
      <w:pPr>
        <w:spacing w:after="0"/>
        <w:ind w:left="120"/>
        <w:rPr>
          <w:lang w:val="ru-RU"/>
        </w:rPr>
      </w:pPr>
    </w:p>
    <w:p w14:paraId="2F5F27B0" w14:textId="77777777" w:rsidR="004C3D30" w:rsidRPr="00AF1635" w:rsidRDefault="004C3D30">
      <w:pPr>
        <w:spacing w:after="0"/>
        <w:ind w:left="120"/>
        <w:rPr>
          <w:lang w:val="ru-RU"/>
        </w:rPr>
      </w:pPr>
    </w:p>
    <w:p w14:paraId="708255F0" w14:textId="77777777" w:rsidR="004C3D30" w:rsidRPr="00AF1635" w:rsidRDefault="004C3D30">
      <w:pPr>
        <w:spacing w:after="0"/>
        <w:ind w:left="120"/>
        <w:rPr>
          <w:lang w:val="ru-RU"/>
        </w:rPr>
      </w:pPr>
    </w:p>
    <w:p w14:paraId="5327D192" w14:textId="77777777" w:rsidR="004C3D30" w:rsidRPr="00AF1635" w:rsidRDefault="004C3D30">
      <w:pPr>
        <w:spacing w:after="0"/>
        <w:ind w:left="120"/>
        <w:rPr>
          <w:lang w:val="ru-RU"/>
        </w:rPr>
      </w:pPr>
    </w:p>
    <w:p w14:paraId="399FB1C5" w14:textId="77777777" w:rsidR="004C3D30" w:rsidRPr="00AF1635" w:rsidRDefault="004C3D30">
      <w:pPr>
        <w:spacing w:after="0"/>
        <w:ind w:left="120"/>
        <w:rPr>
          <w:lang w:val="ru-RU"/>
        </w:rPr>
      </w:pPr>
    </w:p>
    <w:p w14:paraId="3E73A357" w14:textId="77777777" w:rsidR="004C3D30" w:rsidRDefault="00A8140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14:paraId="754E1319" w14:textId="77777777" w:rsidR="004C3D30" w:rsidRDefault="004C3D30">
      <w:pPr>
        <w:spacing w:after="0"/>
        <w:ind w:left="120"/>
      </w:pPr>
    </w:p>
    <w:tbl>
      <w:tblPr>
        <w:tblW w:w="4999" w:type="pct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174"/>
        <w:gridCol w:w="8058"/>
      </w:tblGrid>
      <w:tr w:rsidR="004C3D30" w14:paraId="061C1BF6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3FA5C2" w14:textId="77777777" w:rsidR="004C3D30" w:rsidRDefault="00A81401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C6F118" w14:textId="77777777" w:rsidR="004C3D30" w:rsidRDefault="00A81401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C3D30" w14:paraId="0D38AE3F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69519A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6C8BB7" w14:textId="77777777" w:rsidR="004C3D30" w:rsidRDefault="00A81401">
            <w:pPr>
              <w:widowControl w:val="0"/>
              <w:spacing w:after="0" w:line="336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4C3D30" w:rsidRPr="00AF1635" w14:paraId="7536A7BF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81544B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8B9DEF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углов от 0 до 180°. Основное тригонометрическое тождество. Формулы приведения</w:t>
            </w:r>
          </w:p>
        </w:tc>
      </w:tr>
      <w:tr w:rsidR="004C3D30" w:rsidRPr="00AF1635" w14:paraId="5D569D8D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CE46FE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865AD0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треугольников. Теорема косинусов и теорема синусов. Решение практических задач с использованием теоремы косинусов и теоремы синусов</w:t>
            </w:r>
          </w:p>
        </w:tc>
      </w:tr>
      <w:tr w:rsidR="004C3D30" w:rsidRPr="00AF1635" w14:paraId="743432A8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E708B5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45E377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подобия. Подобие соответственных элементов</w:t>
            </w:r>
          </w:p>
        </w:tc>
      </w:tr>
      <w:tr w:rsidR="004C3D30" w:rsidRPr="00AF1635" w14:paraId="3BE06BC2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883C7D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8538CA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теоремы о произвед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ении отрезков секущих, теорема о квадрате касательной</w:t>
            </w:r>
          </w:p>
        </w:tc>
      </w:tr>
      <w:tr w:rsidR="004C3D30" w14:paraId="561328B0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92CB2B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88F45B" w14:textId="77777777" w:rsidR="004C3D30" w:rsidRDefault="00A81401">
            <w:pPr>
              <w:widowControl w:val="0"/>
              <w:spacing w:after="0" w:line="336" w:lineRule="exact"/>
              <w:ind w:left="314"/>
              <w:jc w:val="both"/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Вектор, длина (модуль) вектора, сонаправленные векторы, противоположно направленные векторы, коллинеарность векторов, равенство векторов, операции над векторами. </w:t>
            </w:r>
            <w:r>
              <w:rPr>
                <w:rFonts w:ascii="Times New Roman" w:hAnsi="Times New Roman"/>
                <w:color w:val="000000"/>
                <w:sz w:val="24"/>
              </w:rPr>
              <w:t>Разложение вектора по двум неколлин</w:t>
            </w:r>
            <w:r>
              <w:rPr>
                <w:rFonts w:ascii="Times New Roman" w:hAnsi="Times New Roman"/>
                <w:color w:val="000000"/>
                <w:sz w:val="24"/>
              </w:rPr>
              <w:t>еарным векторам</w:t>
            </w:r>
          </w:p>
        </w:tc>
      </w:tr>
      <w:tr w:rsidR="004C3D30" w:rsidRPr="00AF1635" w14:paraId="32D3252E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0CDBC7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583416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вектора. Скалярное произведение векторов, применение для нахождения длин и углов</w:t>
            </w:r>
          </w:p>
        </w:tc>
      </w:tr>
      <w:tr w:rsidR="004C3D30" w14:paraId="7E582EC4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4632D8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198034" w14:textId="77777777" w:rsidR="004C3D30" w:rsidRDefault="00A81401">
            <w:pPr>
              <w:widowControl w:val="0"/>
              <w:spacing w:after="0" w:line="336" w:lineRule="exact"/>
              <w:ind w:left="314"/>
              <w:jc w:val="both"/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Декартовы координаты на плоскости. Уравнения прямой и окружности в координатах, пересечение окружностей и прямых.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Метод координат и его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</w:p>
        </w:tc>
      </w:tr>
      <w:tr w:rsidR="004C3D30" w14:paraId="6EAB066C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071A47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87E00C" w14:textId="77777777" w:rsidR="004C3D30" w:rsidRDefault="00A81401">
            <w:pPr>
              <w:widowControl w:val="0"/>
              <w:spacing w:after="0" w:line="336" w:lineRule="exact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многоугольники</w:t>
            </w:r>
          </w:p>
        </w:tc>
      </w:tr>
      <w:tr w:rsidR="004C3D30" w:rsidRPr="00AF1635" w14:paraId="264D0314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243D0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904FA9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Длина окружности. Градусная и радианная мера угла, вычисление длин дуг окружностей</w:t>
            </w:r>
          </w:p>
        </w:tc>
      </w:tr>
      <w:tr w:rsidR="004C3D30" w14:paraId="43EE2B35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7BD354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673F24" w14:textId="77777777" w:rsidR="004C3D30" w:rsidRDefault="00A81401">
            <w:pPr>
              <w:widowControl w:val="0"/>
              <w:spacing w:after="0" w:line="336" w:lineRule="exact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</w:tr>
      <w:tr w:rsidR="004C3D30" w14:paraId="3441C03A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C7615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4AD7B3" w14:textId="77777777" w:rsidR="004C3D30" w:rsidRDefault="00A81401">
            <w:pPr>
              <w:widowControl w:val="0"/>
              <w:spacing w:after="0" w:line="336" w:lineRule="exact"/>
              <w:ind w:left="314"/>
              <w:jc w:val="both"/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плоскости и внутренние симметрии фигур (элементарные представления). </w:t>
            </w:r>
            <w:r>
              <w:rPr>
                <w:rFonts w:ascii="Times New Roman" w:hAnsi="Times New Roman"/>
                <w:color w:val="000000"/>
                <w:sz w:val="24"/>
              </w:rPr>
              <w:t>Пар</w:t>
            </w:r>
            <w:r>
              <w:rPr>
                <w:rFonts w:ascii="Times New Roman" w:hAnsi="Times New Roman"/>
                <w:color w:val="000000"/>
                <w:sz w:val="24"/>
              </w:rPr>
              <w:t>аллельный перенос. Поворот</w:t>
            </w:r>
          </w:p>
        </w:tc>
      </w:tr>
    </w:tbl>
    <w:p w14:paraId="59782E83" w14:textId="77777777" w:rsidR="004C3D30" w:rsidRDefault="004C3D30">
      <w:pPr>
        <w:spacing w:after="0"/>
        <w:ind w:left="120"/>
        <w:sectPr w:rsidR="004C3D30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4" w:name="block-71160009"/>
      <w:bookmarkStart w:id="15" w:name="block-711600091"/>
      <w:bookmarkEnd w:id="14"/>
      <w:bookmarkEnd w:id="15"/>
    </w:p>
    <w:p w14:paraId="729D2F54" w14:textId="77777777" w:rsidR="004C3D30" w:rsidRPr="00AF1635" w:rsidRDefault="00A81401">
      <w:pPr>
        <w:spacing w:before="199" w:after="199" w:line="336" w:lineRule="exact"/>
        <w:ind w:left="120"/>
        <w:rPr>
          <w:lang w:val="ru-RU"/>
        </w:rPr>
      </w:pPr>
      <w:r w:rsidRPr="00AF163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132D9E42" w14:textId="77777777" w:rsidR="004C3D30" w:rsidRPr="00AF1635" w:rsidRDefault="004C3D30">
      <w:pPr>
        <w:spacing w:after="0" w:line="336" w:lineRule="exact"/>
        <w:ind w:left="120"/>
        <w:rPr>
          <w:lang w:val="ru-RU"/>
        </w:rPr>
      </w:pPr>
    </w:p>
    <w:tbl>
      <w:tblPr>
        <w:tblW w:w="4999" w:type="pct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991"/>
        <w:gridCol w:w="7241"/>
      </w:tblGrid>
      <w:tr w:rsidR="004C3D30" w:rsidRPr="00AF1635" w14:paraId="494230F4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1CFD73" w14:textId="77777777" w:rsidR="004C3D30" w:rsidRDefault="00A81401">
            <w:pPr>
              <w:widowControl w:val="0"/>
              <w:spacing w:after="0"/>
              <w:ind w:left="272"/>
            </w:pPr>
            <w:r w:rsidRPr="00AF16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341CCF" w14:textId="77777777" w:rsidR="004C3D30" w:rsidRPr="00AF1635" w:rsidRDefault="00A81401">
            <w:pPr>
              <w:widowControl w:val="0"/>
              <w:spacing w:after="0"/>
              <w:ind w:left="272"/>
              <w:rPr>
                <w:lang w:val="ru-RU"/>
              </w:rPr>
            </w:pPr>
            <w:r w:rsidRPr="00AF16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4C3D30" w:rsidRPr="00AF1635" w14:paraId="61723349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5CCEF2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7BC647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4C3D30" w:rsidRPr="00AF1635" w14:paraId="434CC595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2658C7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28B24B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4C3D30" w:rsidRPr="00AF1635" w14:paraId="108AFD46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44B2E7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903697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простое и составное число, 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4C3D30" w:rsidRPr="00AF1635" w14:paraId="4FCB1CDD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2325AB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68F6A6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степень с целым показателем, арифметический квадратный корень, 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исле с использованием формул разности квадратов и квадрата суммы и разности</w:t>
            </w:r>
          </w:p>
        </w:tc>
      </w:tr>
      <w:tr w:rsidR="004C3D30" w:rsidRPr="00AF1635" w14:paraId="0248591A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F2CF7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0CE209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4C3D30" w:rsidRPr="00AF1635" w14:paraId="4B9AD498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8EE827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6CF25F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4C3D30" w:rsidRPr="00AF1635" w14:paraId="66496327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DA99E6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4EC0DC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4C3D30" w:rsidRPr="00AF1635" w14:paraId="13CB8E4B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6DC7F4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9CADFD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решать задачи разных типов (в том числе на проценты, доли и части, движение, работу, цену 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х результатов</w:t>
            </w:r>
          </w:p>
        </w:tc>
      </w:tr>
      <w:tr w:rsidR="004C3D30" w:rsidRPr="00AF1635" w14:paraId="0154D439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1E7C63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968ABA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тв фигур и фактов</w:t>
            </w:r>
          </w:p>
        </w:tc>
      </w:tr>
      <w:tr w:rsidR="004C3D30" w:rsidRPr="00AF1635" w14:paraId="6D9D811E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5E403C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D31A1B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4C3D30" w:rsidRPr="00AF1635" w14:paraId="737788C7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6F5582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302E93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4C3D30" w:rsidRPr="00AF1635" w14:paraId="1940088D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C73028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8F3DBB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дств по текстовому или символьному описанию</w:t>
            </w:r>
          </w:p>
        </w:tc>
      </w:tr>
      <w:tr w:rsidR="004C3D30" w:rsidRPr="00AF1635" w14:paraId="549526DC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4C5FD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7C60AB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ы для представления данных и решения задач, в том числе из других учебных предметов и реальной жизни</w:t>
            </w:r>
          </w:p>
        </w:tc>
      </w:tr>
      <w:tr w:rsidR="004C3D30" w:rsidRPr="00AF1635" w14:paraId="0FD48332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009C3C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76B398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е</w:t>
            </w:r>
          </w:p>
        </w:tc>
      </w:tr>
      <w:tr w:rsidR="004C3D30" w:rsidRPr="00AF1635" w14:paraId="2A531822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B9D8BF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BD1173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равновозможными элемент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4C3D30" w:rsidRPr="00AF1635" w14:paraId="3B7FCE04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D1A266" w14:textId="77777777" w:rsidR="004C3D30" w:rsidRDefault="00A81401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500FEE" w14:textId="77777777" w:rsidR="004C3D30" w:rsidRPr="00AF1635" w:rsidRDefault="00A81401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  <w:bookmarkStart w:id="16" w:name="block-71160010"/>
            <w:bookmarkStart w:id="17" w:name="block-711600101"/>
            <w:bookmarkEnd w:id="16"/>
            <w:bookmarkEnd w:id="17"/>
          </w:p>
        </w:tc>
      </w:tr>
    </w:tbl>
    <w:p w14:paraId="310F3DE7" w14:textId="77777777" w:rsidR="004C3D30" w:rsidRPr="00AF1635" w:rsidRDefault="004C3D30">
      <w:pPr>
        <w:rPr>
          <w:lang w:val="ru-RU"/>
        </w:rPr>
        <w:sectPr w:rsidR="004C3D30" w:rsidRPr="00AF1635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30C6A794" w14:textId="77777777" w:rsidR="004C3D30" w:rsidRPr="00AF1635" w:rsidRDefault="00A81401">
      <w:pPr>
        <w:spacing w:before="199" w:after="199" w:line="336" w:lineRule="exact"/>
        <w:ind w:left="120"/>
        <w:rPr>
          <w:lang w:val="ru-RU"/>
        </w:rPr>
      </w:pPr>
      <w:r w:rsidRPr="00AF1635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14:paraId="50179861" w14:textId="77777777" w:rsidR="004C3D30" w:rsidRPr="00AF1635" w:rsidRDefault="004C3D30">
      <w:pPr>
        <w:spacing w:after="0" w:line="336" w:lineRule="exact"/>
        <w:ind w:left="120"/>
        <w:rPr>
          <w:lang w:val="ru-RU"/>
        </w:rPr>
      </w:pPr>
    </w:p>
    <w:tbl>
      <w:tblPr>
        <w:tblW w:w="4999" w:type="pct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174"/>
        <w:gridCol w:w="8058"/>
      </w:tblGrid>
      <w:tr w:rsidR="004C3D30" w14:paraId="619829A8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3DA33F" w14:textId="77777777" w:rsidR="004C3D30" w:rsidRDefault="00A81401">
            <w:pPr>
              <w:widowControl w:val="0"/>
              <w:spacing w:after="0"/>
              <w:ind w:left="272"/>
            </w:pPr>
            <w:r w:rsidRPr="00AF16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AC71D7" w14:textId="77777777" w:rsidR="004C3D30" w:rsidRDefault="00A81401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C3D30" w14:paraId="4769B352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830918" w14:textId="77777777" w:rsidR="004C3D30" w:rsidRDefault="00A81401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00A93F" w14:textId="77777777" w:rsidR="004C3D30" w:rsidRDefault="00A81401">
            <w:pPr>
              <w:widowControl w:val="0"/>
              <w:spacing w:after="0" w:line="360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4C3D30" w:rsidRPr="00AF1635" w14:paraId="792403F6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113E09" w14:textId="77777777" w:rsidR="004C3D30" w:rsidRDefault="00A81401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85B2AA" w14:textId="77777777" w:rsidR="004C3D30" w:rsidRPr="00AF1635" w:rsidRDefault="00A81401">
            <w:pPr>
              <w:widowControl w:val="0"/>
              <w:spacing w:after="0" w:line="360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4C3D30" w:rsidRPr="00AF1635" w14:paraId="1B7538C6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B8FD42" w14:textId="77777777" w:rsidR="004C3D30" w:rsidRDefault="00A81401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D8C7C8" w14:textId="77777777" w:rsidR="004C3D30" w:rsidRPr="00AF1635" w:rsidRDefault="00A81401">
            <w:pPr>
              <w:widowControl w:val="0"/>
              <w:spacing w:after="0" w:line="360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Обыкновенные и десятичные дроби, проценты, 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бесконечные периодические дроби</w:t>
            </w:r>
          </w:p>
        </w:tc>
      </w:tr>
      <w:tr w:rsidR="004C3D30" w:rsidRPr="00AF1635" w14:paraId="52B110F6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0FB3BB" w14:textId="77777777" w:rsidR="004C3D30" w:rsidRDefault="00A81401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6F08CB" w14:textId="77777777" w:rsidR="004C3D30" w:rsidRPr="00AF1635" w:rsidRDefault="00A81401">
            <w:pPr>
              <w:widowControl w:val="0"/>
              <w:spacing w:after="0" w:line="360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4C3D30" w:rsidRPr="00AF1635" w14:paraId="0E02A227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49690" w14:textId="77777777" w:rsidR="004C3D30" w:rsidRDefault="00A81401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711369" w14:textId="77777777" w:rsidR="004C3D30" w:rsidRPr="00AF1635" w:rsidRDefault="00A81401">
            <w:pPr>
              <w:widowControl w:val="0"/>
              <w:spacing w:after="0" w:line="360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4C3D30" w:rsidRPr="00AF1635" w14:paraId="33B45AFC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136127" w14:textId="77777777" w:rsidR="004C3D30" w:rsidRDefault="00A81401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82C461" w14:textId="77777777" w:rsidR="004C3D30" w:rsidRPr="00AF1635" w:rsidRDefault="00A81401">
            <w:pPr>
              <w:widowControl w:val="0"/>
              <w:spacing w:after="0" w:line="360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Приближённые вычисления, правила округления, прикидка и оценка 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результата вычислений</w:t>
            </w:r>
          </w:p>
        </w:tc>
      </w:tr>
      <w:tr w:rsidR="004C3D30" w14:paraId="10DDC886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1353A9" w14:textId="77777777" w:rsidR="004C3D30" w:rsidRDefault="00A81401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7D3EC4" w14:textId="77777777" w:rsidR="004C3D30" w:rsidRDefault="00A81401">
            <w:pPr>
              <w:widowControl w:val="0"/>
              <w:spacing w:after="0" w:line="360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4C3D30" w:rsidRPr="00AF1635" w14:paraId="0BE5FB86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627A46" w14:textId="77777777" w:rsidR="004C3D30" w:rsidRDefault="00A81401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98EBF" w14:textId="77777777" w:rsidR="004C3D30" w:rsidRPr="00AF1635" w:rsidRDefault="00A81401">
            <w:pPr>
              <w:widowControl w:val="0"/>
              <w:spacing w:after="0" w:line="360" w:lineRule="exact"/>
              <w:ind w:left="314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4C3D30" w14:paraId="2EF87268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EEF7C2" w14:textId="77777777" w:rsidR="004C3D30" w:rsidRDefault="00A81401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A38A2B" w14:textId="77777777" w:rsidR="004C3D30" w:rsidRDefault="00A81401">
            <w:pPr>
              <w:widowControl w:val="0"/>
              <w:spacing w:after="0" w:line="360" w:lineRule="exact"/>
              <w:ind w:left="314"/>
              <w:jc w:val="both"/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4C3D30" w14:paraId="707A3C49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49D102" w14:textId="77777777" w:rsidR="004C3D30" w:rsidRDefault="00A81401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E3E94F" w14:textId="77777777" w:rsidR="004C3D30" w:rsidRDefault="00A81401">
            <w:pPr>
              <w:widowControl w:val="0"/>
              <w:spacing w:after="0" w:line="360" w:lineRule="exact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4C3D30" w14:paraId="3CB002D6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67AC64" w14:textId="77777777" w:rsidR="004C3D30" w:rsidRDefault="00A81401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4D3325" w14:textId="77777777" w:rsidR="004C3D30" w:rsidRDefault="00A81401">
            <w:pPr>
              <w:widowControl w:val="0"/>
              <w:spacing w:after="0" w:line="360" w:lineRule="exact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4C3D30" w:rsidRPr="00AF1635" w14:paraId="76476609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6990E7" w14:textId="77777777" w:rsidR="004C3D30" w:rsidRDefault="00A81401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E8BA7F" w14:textId="77777777" w:rsidR="004C3D30" w:rsidRPr="00AF1635" w:rsidRDefault="00A81401">
            <w:pPr>
              <w:widowControl w:val="0"/>
              <w:spacing w:after="0" w:line="360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4C3D30" w14:paraId="61C989C4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22678C" w14:textId="77777777" w:rsidR="004C3D30" w:rsidRDefault="00A81401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EB3E80" w14:textId="77777777" w:rsidR="004C3D30" w:rsidRDefault="00A81401">
            <w:pPr>
              <w:widowControl w:val="0"/>
              <w:spacing w:after="0" w:line="360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4C3D30" w14:paraId="52D6DEEE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B7192B" w14:textId="77777777" w:rsidR="004C3D30" w:rsidRDefault="00A81401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4D4EDB" w14:textId="77777777" w:rsidR="004C3D30" w:rsidRDefault="00A81401">
            <w:pPr>
              <w:widowControl w:val="0"/>
              <w:spacing w:after="0" w:line="360" w:lineRule="exact"/>
              <w:ind w:left="314"/>
              <w:jc w:val="both"/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4C3D30" w14:paraId="6F69D551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333338" w14:textId="77777777" w:rsidR="004C3D30" w:rsidRDefault="00A81401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40AE40" w14:textId="77777777" w:rsidR="004C3D30" w:rsidRDefault="00A81401">
            <w:pPr>
              <w:widowControl w:val="0"/>
              <w:spacing w:after="0" w:line="360" w:lineRule="exact"/>
              <w:ind w:left="314"/>
              <w:jc w:val="both"/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</w:t>
            </w: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4C3D30" w14:paraId="4CACA407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297F3C" w14:textId="77777777" w:rsidR="004C3D30" w:rsidRDefault="00A81401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02EF8C" w14:textId="77777777" w:rsidR="004C3D30" w:rsidRDefault="00A81401">
            <w:pPr>
              <w:widowControl w:val="0"/>
              <w:spacing w:after="0" w:line="360" w:lineRule="exact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4C3D30" w14:paraId="337E0029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1D760A" w14:textId="77777777" w:rsidR="004C3D30" w:rsidRDefault="00A81401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461AC7" w14:textId="77777777" w:rsidR="004C3D30" w:rsidRDefault="00A81401">
            <w:pPr>
              <w:widowControl w:val="0"/>
              <w:spacing w:after="0" w:line="360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4C3D30" w14:paraId="29698975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D903C3" w14:textId="77777777" w:rsidR="004C3D30" w:rsidRDefault="00A81401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71F24F" w14:textId="77777777" w:rsidR="004C3D30" w:rsidRDefault="00A81401">
            <w:pPr>
              <w:widowControl w:val="0"/>
              <w:spacing w:after="0" w:line="360" w:lineRule="exact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4C3D30" w:rsidRPr="00AF1635" w14:paraId="0DBFA211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CB0F4A" w14:textId="77777777" w:rsidR="004C3D30" w:rsidRDefault="00A81401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167628" w14:textId="77777777" w:rsidR="004C3D30" w:rsidRPr="00AF1635" w:rsidRDefault="00A81401">
            <w:pPr>
              <w:widowControl w:val="0"/>
              <w:spacing w:after="0" w:line="360" w:lineRule="exact"/>
              <w:ind w:left="314"/>
              <w:jc w:val="both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4C3D30" w14:paraId="27EA1C82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B92F3C" w14:textId="77777777" w:rsidR="004C3D30" w:rsidRDefault="00A81401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55C818" w14:textId="77777777" w:rsidR="004C3D30" w:rsidRDefault="00A81401">
            <w:pPr>
              <w:widowControl w:val="0"/>
              <w:spacing w:after="0" w:line="360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4C3D30" w14:paraId="701C9DAA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546E42" w14:textId="77777777" w:rsidR="004C3D30" w:rsidRDefault="00A81401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5.1.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16BB4F" w14:textId="77777777" w:rsidR="004C3D30" w:rsidRDefault="00A81401">
            <w:pPr>
              <w:widowControl w:val="0"/>
              <w:spacing w:after="0" w:line="360" w:lineRule="exact"/>
              <w:ind w:left="314"/>
              <w:jc w:val="both"/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</w:t>
            </w:r>
            <w:r>
              <w:rPr>
                <w:rFonts w:ascii="Times New Roman" w:hAnsi="Times New Roman"/>
                <w:color w:val="000000"/>
                <w:sz w:val="24"/>
              </w:rPr>
              <w:t>кции на промежутке</w:t>
            </w:r>
          </w:p>
        </w:tc>
      </w:tr>
      <w:tr w:rsidR="004C3D30" w:rsidRPr="00AF1635" w14:paraId="07AD341A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D9660A" w14:textId="77777777" w:rsidR="004C3D30" w:rsidRDefault="00A81401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2C5B08" w14:textId="77777777" w:rsidR="004C3D30" w:rsidRPr="00AF1635" w:rsidRDefault="00A81401">
            <w:pPr>
              <w:widowControl w:val="0"/>
              <w:spacing w:after="0" w:line="360" w:lineRule="exact"/>
              <w:ind w:left="314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4C3D30" w14:paraId="3C8AD03B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B47608" w14:textId="77777777" w:rsidR="004C3D30" w:rsidRDefault="00A81401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20C74F" w14:textId="77777777" w:rsidR="004C3D30" w:rsidRDefault="00A81401">
            <w:pPr>
              <w:widowControl w:val="0"/>
              <w:spacing w:after="0" w:line="360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4C3D30" w14:paraId="71D8E018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63398E" w14:textId="77777777" w:rsidR="004C3D30" w:rsidRDefault="00A81401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A3D96C" w14:textId="77777777" w:rsidR="004C3D30" w:rsidRDefault="00A81401">
            <w:pPr>
              <w:widowControl w:val="0"/>
              <w:spacing w:after="0" w:line="360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4C3D30" w14:paraId="43A0BF51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19ED16" w14:textId="77777777" w:rsidR="004C3D30" w:rsidRDefault="00A81401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A91BEB" w14:textId="77777777" w:rsidR="004C3D30" w:rsidRDefault="00A81401">
            <w:pPr>
              <w:widowControl w:val="0"/>
              <w:spacing w:after="0" w:line="360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4C3D30" w:rsidRPr="00AF1635" w14:paraId="042043A5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D86211" w14:textId="77777777" w:rsidR="004C3D30" w:rsidRDefault="00A81401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36DF45" w14:textId="77777777" w:rsidR="004C3D30" w:rsidRPr="00AF1635" w:rsidRDefault="00A81401">
            <w:pPr>
              <w:widowControl w:val="0"/>
              <w:spacing w:after="0" w:line="360" w:lineRule="exact"/>
              <w:ind w:left="314"/>
              <w:rPr>
                <w:lang w:val="ru-RU"/>
              </w:rPr>
            </w:pPr>
            <w:r w:rsidRPr="00AF16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4C3D30" w14:paraId="5E73B39A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CFC1DE" w14:textId="77777777" w:rsidR="004C3D30" w:rsidRDefault="00A81401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4D52F1" w14:textId="77777777" w:rsidR="004C3D30" w:rsidRDefault="00A81401">
            <w:pPr>
              <w:widowControl w:val="0"/>
              <w:spacing w:after="0" w:line="360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4C3D30" w14:paraId="54187D3E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BE02CC" w14:textId="77777777" w:rsidR="004C3D30" w:rsidRDefault="00A81401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7E1C81" w14:textId="77777777" w:rsidR="004C3D30" w:rsidRDefault="00A81401">
            <w:pPr>
              <w:widowControl w:val="0"/>
              <w:spacing w:after="0" w:line="360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4C3D30" w14:paraId="244C0E98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89A171" w14:textId="77777777" w:rsidR="004C3D30" w:rsidRDefault="00A81401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0357CD" w14:textId="77777777" w:rsidR="004C3D30" w:rsidRDefault="00A81401">
            <w:pPr>
              <w:widowControl w:val="0"/>
              <w:spacing w:after="0" w:line="360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4C3D30" w14:paraId="5FC82B07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D89CC3" w14:textId="77777777" w:rsidR="004C3D30" w:rsidRDefault="00A81401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029983" w14:textId="77777777" w:rsidR="004C3D30" w:rsidRDefault="00A81401">
            <w:pPr>
              <w:widowControl w:val="0"/>
              <w:spacing w:after="0" w:line="360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4C3D30" w14:paraId="4768B5BB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278FB9" w14:textId="77777777" w:rsidR="004C3D30" w:rsidRDefault="00A81401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C1806E" w14:textId="77777777" w:rsidR="004C3D30" w:rsidRDefault="00A81401">
            <w:pPr>
              <w:widowControl w:val="0"/>
              <w:spacing w:after="0" w:line="360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4C3D30" w14:paraId="72A279D1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10A280" w14:textId="77777777" w:rsidR="004C3D30" w:rsidRDefault="00A81401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36BAA0" w14:textId="77777777" w:rsidR="004C3D30" w:rsidRDefault="00A81401">
            <w:pPr>
              <w:widowControl w:val="0"/>
              <w:spacing w:after="0" w:line="360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4C3D30" w14:paraId="7B991706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284421" w14:textId="77777777" w:rsidR="004C3D30" w:rsidRDefault="00A81401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CA93E8" w14:textId="77777777" w:rsidR="004C3D30" w:rsidRDefault="00A81401">
            <w:pPr>
              <w:widowControl w:val="0"/>
              <w:spacing w:after="0" w:line="360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4C3D30" w14:paraId="0CF94D8A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54906" w14:textId="77777777" w:rsidR="004C3D30" w:rsidRDefault="00A81401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9F5128" w14:textId="77777777" w:rsidR="004C3D30" w:rsidRDefault="00A81401">
            <w:pPr>
              <w:widowControl w:val="0"/>
              <w:spacing w:after="0" w:line="360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4C3D30" w14:paraId="5E08F48E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207116" w14:textId="77777777" w:rsidR="004C3D30" w:rsidRDefault="00A81401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9F3D8C" w14:textId="77777777" w:rsidR="004C3D30" w:rsidRDefault="00A81401">
            <w:pPr>
              <w:widowControl w:val="0"/>
              <w:spacing w:after="0" w:line="360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4C3D30" w14:paraId="1EB8CF5C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ADD7B" w14:textId="77777777" w:rsidR="004C3D30" w:rsidRDefault="00A81401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2F6EC2" w14:textId="77777777" w:rsidR="004C3D30" w:rsidRDefault="00A81401">
            <w:pPr>
              <w:widowControl w:val="0"/>
              <w:spacing w:after="0" w:line="360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4C3D30" w14:paraId="72F0ABE1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F7CFD1" w14:textId="77777777" w:rsidR="004C3D30" w:rsidRDefault="00A81401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EC6522" w14:textId="77777777" w:rsidR="004C3D30" w:rsidRDefault="00A81401">
            <w:pPr>
              <w:widowControl w:val="0"/>
              <w:spacing w:after="0" w:line="360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14:paraId="15FED179" w14:textId="77777777" w:rsidR="004C3D30" w:rsidRDefault="004C3D30">
      <w:pPr>
        <w:spacing w:after="0" w:line="336" w:lineRule="exact"/>
        <w:ind w:left="120"/>
        <w:sectPr w:rsidR="004C3D30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8" w:name="block-71160011"/>
      <w:bookmarkEnd w:id="18"/>
    </w:p>
    <w:p w14:paraId="6BB6D6D0" w14:textId="77777777" w:rsidR="004C3D30" w:rsidRDefault="00A81401">
      <w:pPr>
        <w:spacing w:after="0"/>
        <w:ind w:left="120"/>
        <w:rPr>
          <w:lang w:val="ru-RU"/>
        </w:rPr>
      </w:pPr>
      <w:bookmarkStart w:id="19" w:name="block-41380079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  <w:lang w:val="ru-RU"/>
        </w:rPr>
        <w:t>ОБРАЗОВАТЕЛЬНОГО ПРОЦЕССА</w:t>
      </w:r>
    </w:p>
    <w:p w14:paraId="605BCAD1" w14:textId="77777777" w:rsidR="004C3D30" w:rsidRDefault="00A81401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3C80AB70" w14:textId="77777777" w:rsidR="004C3D30" w:rsidRPr="00AF1635" w:rsidRDefault="00A81401">
      <w:pPr>
        <w:spacing w:beforeAutospacing="1" w:afterAutospacing="1" w:line="240" w:lineRule="auto"/>
        <w:ind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F1635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Математика.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1635">
        <w:rPr>
          <w:rFonts w:ascii="Times New Roman" w:hAnsi="Times New Roman" w:cs="Times New Roman"/>
          <w:color w:val="000000"/>
          <w:sz w:val="28"/>
          <w:szCs w:val="28"/>
          <w:lang w:val="ru-RU"/>
        </w:rPr>
        <w:t>Геометрия: 7–9-е классы: базовый уровень: учебник;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1635">
        <w:rPr>
          <w:rFonts w:ascii="Times New Roman" w:hAnsi="Times New Roman" w:cs="Times New Roman"/>
          <w:color w:val="000000"/>
          <w:sz w:val="28"/>
          <w:szCs w:val="28"/>
          <w:lang w:val="ru-RU"/>
        </w:rPr>
        <w:t>14-е издание, переработанное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F163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/ Атанасян Л.С., Бутузов В.Ф., Кадомцев С.Б. и другие, Акционерное общество </w:t>
      </w:r>
      <w:r w:rsidRPr="00AF1635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«Издательство «Просвещение»;</w:t>
      </w:r>
    </w:p>
    <w:p w14:paraId="2F3DB6AA" w14:textId="77777777" w:rsidR="004C3D30" w:rsidRDefault="004C3D30">
      <w:pPr>
        <w:spacing w:after="0"/>
        <w:ind w:left="120"/>
        <w:rPr>
          <w:lang w:val="ru-RU"/>
        </w:rPr>
      </w:pPr>
    </w:p>
    <w:p w14:paraId="6D955C77" w14:textId="77777777" w:rsidR="004C3D30" w:rsidRDefault="00A81401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160930BA" w14:textId="77777777" w:rsidR="004C3D30" w:rsidRDefault="00A81401">
      <w:pPr>
        <w:spacing w:after="0" w:line="480" w:lineRule="auto"/>
        <w:ind w:left="120"/>
        <w:rPr>
          <w:lang w:val="ru-RU"/>
        </w:rPr>
      </w:pPr>
      <w:bookmarkStart w:id="20" w:name="810f2c24-8c1c-4af1-98b4-b34d2846533f"/>
      <w:r>
        <w:rPr>
          <w:rFonts w:ascii="Times New Roman" w:hAnsi="Times New Roman"/>
          <w:color w:val="000000"/>
          <w:sz w:val="28"/>
          <w:lang w:val="ru-RU"/>
        </w:rPr>
        <w:t>КИМ по геометрии для 7-9 классов/Рурукин А.Н.</w:t>
      </w:r>
      <w:bookmarkEnd w:id="20"/>
    </w:p>
    <w:p w14:paraId="799F0DD5" w14:textId="77777777" w:rsidR="004C3D30" w:rsidRDefault="004C3D30">
      <w:pPr>
        <w:spacing w:after="0"/>
        <w:ind w:left="120"/>
        <w:rPr>
          <w:lang w:val="ru-RU"/>
        </w:rPr>
      </w:pPr>
    </w:p>
    <w:p w14:paraId="65E2A268" w14:textId="77777777" w:rsidR="004C3D30" w:rsidRDefault="00A81401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27D5DB4" w14:textId="77777777" w:rsidR="004C3D30" w:rsidRDefault="00A81401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Российская электронная школа</w:t>
      </w:r>
      <w:r>
        <w:rPr>
          <w:sz w:val="28"/>
          <w:lang w:val="ru-RU"/>
        </w:rPr>
        <w:br/>
      </w:r>
      <w:bookmarkStart w:id="21" w:name="0cfb5cb7-6334-48ba-8ea7-205ab2d8be80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class</w:t>
      </w:r>
      <w:r>
        <w:rPr>
          <w:rFonts w:ascii="Times New Roman" w:hAnsi="Times New Roman"/>
          <w:color w:val="000000"/>
          <w:sz w:val="28"/>
          <w:lang w:val="ru-RU"/>
        </w:rPr>
        <w:t>/1/</w:t>
      </w:r>
      <w:bookmarkEnd w:id="19"/>
      <w:bookmarkEnd w:id="21"/>
    </w:p>
    <w:p w14:paraId="5E8087C6" w14:textId="77777777" w:rsidR="004C3D30" w:rsidRPr="00AF1635" w:rsidRDefault="004C3D30">
      <w:pPr>
        <w:rPr>
          <w:lang w:val="ru-RU"/>
        </w:rPr>
      </w:pPr>
    </w:p>
    <w:sectPr w:rsidR="004C3D30" w:rsidRPr="00AF1635">
      <w:pgSz w:w="11906" w:h="16838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41C6A1" w14:textId="77777777" w:rsidR="00A81401" w:rsidRDefault="00A81401">
      <w:pPr>
        <w:spacing w:line="240" w:lineRule="auto"/>
      </w:pPr>
      <w:r>
        <w:separator/>
      </w:r>
    </w:p>
  </w:endnote>
  <w:endnote w:type="continuationSeparator" w:id="0">
    <w:p w14:paraId="42AEFD2E" w14:textId="77777777" w:rsidR="00A81401" w:rsidRDefault="00A814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altName w:val="Segoe Print"/>
    <w:charset w:val="01"/>
    <w:family w:val="roman"/>
    <w:pitch w:val="default"/>
  </w:font>
  <w:font w:name="Noto Sans Devanagari">
    <w:altName w:val="Segoe Print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D39FDC" w14:textId="77777777" w:rsidR="00A81401" w:rsidRDefault="00A81401">
      <w:pPr>
        <w:spacing w:after="0"/>
      </w:pPr>
      <w:r>
        <w:separator/>
      </w:r>
    </w:p>
  </w:footnote>
  <w:footnote w:type="continuationSeparator" w:id="0">
    <w:p w14:paraId="53CB2EC9" w14:textId="77777777" w:rsidR="00A81401" w:rsidRDefault="00A8140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5E306ED"/>
    <w:multiLevelType w:val="multilevel"/>
    <w:tmpl w:val="B5E306ED"/>
    <w:lvl w:ilvl="0">
      <w:start w:val="1"/>
      <w:numFmt w:val="bullet"/>
      <w:lvlText w:val=""/>
      <w:lvlJc w:val="left"/>
      <w:pPr>
        <w:tabs>
          <w:tab w:val="left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BF205925"/>
    <w:multiLevelType w:val="multilevel"/>
    <w:tmpl w:val="BF205925"/>
    <w:lvl w:ilvl="0">
      <w:start w:val="1"/>
      <w:numFmt w:val="bullet"/>
      <w:lvlText w:val=""/>
      <w:lvlJc w:val="left"/>
      <w:pPr>
        <w:tabs>
          <w:tab w:val="left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 w15:restartNumberingAfterBreak="0">
    <w:nsid w:val="CF092B84"/>
    <w:multiLevelType w:val="multilevel"/>
    <w:tmpl w:val="CF092B84"/>
    <w:lvl w:ilvl="0">
      <w:start w:val="1"/>
      <w:numFmt w:val="bullet"/>
      <w:lvlText w:val=""/>
      <w:lvlJc w:val="left"/>
      <w:pPr>
        <w:tabs>
          <w:tab w:val="left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 w15:restartNumberingAfterBreak="0">
    <w:nsid w:val="0053208E"/>
    <w:multiLevelType w:val="multilevel"/>
    <w:tmpl w:val="0053208E"/>
    <w:lvl w:ilvl="0">
      <w:start w:val="1"/>
      <w:numFmt w:val="bullet"/>
      <w:lvlText w:val=""/>
      <w:lvlJc w:val="left"/>
      <w:pPr>
        <w:tabs>
          <w:tab w:val="left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 w15:restartNumberingAfterBreak="0">
    <w:nsid w:val="03D62ECE"/>
    <w:multiLevelType w:val="multilevel"/>
    <w:tmpl w:val="03D62ECE"/>
    <w:lvl w:ilvl="0">
      <w:start w:val="1"/>
      <w:numFmt w:val="bullet"/>
      <w:lvlText w:val=""/>
      <w:lvlJc w:val="left"/>
      <w:pPr>
        <w:tabs>
          <w:tab w:val="left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 w15:restartNumberingAfterBreak="0">
    <w:nsid w:val="59ADCABA"/>
    <w:multiLevelType w:val="multilevel"/>
    <w:tmpl w:val="59ADCABA"/>
    <w:lvl w:ilvl="0">
      <w:start w:val="1"/>
      <w:numFmt w:val="bullet"/>
      <w:lvlText w:val=""/>
      <w:lvlJc w:val="left"/>
      <w:pPr>
        <w:tabs>
          <w:tab w:val="left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4C3D30"/>
    <w:rsid w:val="004C3D30"/>
    <w:rsid w:val="00A81401"/>
    <w:rsid w:val="00AF1635"/>
    <w:rsid w:val="02F056FB"/>
    <w:rsid w:val="08600C3A"/>
    <w:rsid w:val="0AC36843"/>
    <w:rsid w:val="200B679B"/>
    <w:rsid w:val="26C2749B"/>
    <w:rsid w:val="31797BAA"/>
    <w:rsid w:val="4C361A63"/>
    <w:rsid w:val="4E8C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CF52F"/>
  <w15:docId w15:val="{B88EC16D-FF4F-44F8-B830-15C245024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unhideWhenUsed/>
    <w:qFormat/>
    <w:pPr>
      <w:ind w:left="720"/>
    </w:pPr>
  </w:style>
  <w:style w:type="paragraph" w:styleId="a4">
    <w:name w:val="caption"/>
    <w:basedOn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80"/>
        <w:tab w:val="right" w:pos="9360"/>
      </w:tabs>
    </w:pPr>
  </w:style>
  <w:style w:type="paragraph" w:styleId="a7">
    <w:name w:val="Body Text"/>
    <w:basedOn w:val="a"/>
    <w:qFormat/>
    <w:pPr>
      <w:spacing w:after="140"/>
    </w:pPr>
  </w:style>
  <w:style w:type="paragraph" w:styleId="a8">
    <w:name w:val="Title"/>
    <w:basedOn w:val="a"/>
    <w:next w:val="a"/>
    <w:link w:val="a9"/>
    <w:uiPriority w:val="10"/>
    <w:qFormat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a">
    <w:name w:val="List"/>
    <w:basedOn w:val="a7"/>
    <w:qFormat/>
    <w:rPr>
      <w:rFonts w:ascii="PT Astra Serif" w:hAnsi="PT Astra Serif" w:cs="Noto Sans Devanagari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Heading1Char">
    <w:name w:val="Heading 1 Char"/>
    <w:basedOn w:val="a0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a0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a0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a0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Заголовок Знак"/>
    <w:basedOn w:val="a0"/>
    <w:link w:val="a8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10">
    <w:name w:val="Выделение1"/>
    <w:basedOn w:val="a0"/>
    <w:uiPriority w:val="20"/>
    <w:qFormat/>
    <w:rPr>
      <w:i/>
      <w:iCs/>
    </w:rPr>
  </w:style>
  <w:style w:type="character" w:customStyle="1" w:styleId="-">
    <w:name w:val="Интернет-ссылка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  <w:lang w:val="zh-CN" w:eastAsia="zh-CN" w:bidi="zh-CN"/>
    </w:rPr>
  </w:style>
  <w:style w:type="paragraph" w:customStyle="1" w:styleId="ae">
    <w:name w:val="Колонтитул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e2e" TargetMode="External"/><Relationship Id="rId13" Type="http://schemas.openxmlformats.org/officeDocument/2006/relationships/hyperlink" Target="https://m.edsoo.ru/7f417e18" TargetMode="External"/><Relationship Id="rId18" Type="http://schemas.openxmlformats.org/officeDocument/2006/relationships/hyperlink" Target="https://m.edsoo.ru/7f417e18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m.edsoo.ru/7f41a12c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m.edsoo.ru/7f415e2e" TargetMode="External"/><Relationship Id="rId17" Type="http://schemas.openxmlformats.org/officeDocument/2006/relationships/hyperlink" Target="https://m.edsoo.ru/7f417e18" TargetMode="External"/><Relationship Id="rId25" Type="http://schemas.openxmlformats.org/officeDocument/2006/relationships/hyperlink" Target="https://m.edsoo.ru/7f41a12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e18" TargetMode="External"/><Relationship Id="rId20" Type="http://schemas.openxmlformats.org/officeDocument/2006/relationships/hyperlink" Target="https://m.edsoo.ru/7f41a12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5e2e" TargetMode="External"/><Relationship Id="rId24" Type="http://schemas.openxmlformats.org/officeDocument/2006/relationships/hyperlink" Target="https://m.edsoo.ru/7f41a12c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7f417e18" TargetMode="External"/><Relationship Id="rId23" Type="http://schemas.openxmlformats.org/officeDocument/2006/relationships/hyperlink" Target="https://m.edsoo.ru/7f41a12c" TargetMode="External"/><Relationship Id="rId10" Type="http://schemas.openxmlformats.org/officeDocument/2006/relationships/hyperlink" Target="https://m.edsoo.ru/7f415e2e" TargetMode="External"/><Relationship Id="rId19" Type="http://schemas.openxmlformats.org/officeDocument/2006/relationships/hyperlink" Target="https://m.edsoo.ru/7f41a12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e2e" TargetMode="External"/><Relationship Id="rId14" Type="http://schemas.openxmlformats.org/officeDocument/2006/relationships/hyperlink" Target="https://m.edsoo.ru/7f417e18" TargetMode="External"/><Relationship Id="rId22" Type="http://schemas.openxmlformats.org/officeDocument/2006/relationships/hyperlink" Target="https://m.edsoo.ru/7f41a12c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6706</Words>
  <Characters>38229</Characters>
  <Application>Microsoft Office Word</Application>
  <DocSecurity>0</DocSecurity>
  <Lines>318</Lines>
  <Paragraphs>89</Paragraphs>
  <ScaleCrop>false</ScaleCrop>
  <Company/>
  <LinksUpToDate>false</LinksUpToDate>
  <CharactersWithSpaces>44846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89041</dc:creator>
  <cp:lastModifiedBy>Мухамадеева Зухра Муртазаевна</cp:lastModifiedBy>
  <cp:revision>2</cp:revision>
  <dcterms:created xsi:type="dcterms:W3CDTF">2025-09-13T11:08:00Z</dcterms:created>
  <dcterms:modified xsi:type="dcterms:W3CDTF">2025-09-20T18:02:00Z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71E3BF6786E046CF8BB304FFFF2BED39_12</vt:lpwstr>
  </property>
</Properties>
</file>