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23371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Республики Башкортостан </w:t>
      </w:r>
      <w:bookmarkEnd w:id="1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 xml:space="preserve">Администрация муниципального района Ишимбайский район 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ООШ д. Тимашевка МР Ишимбайский район РБ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Лапшева А.Ш.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___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Зиамбетова Л.С.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З.М.Хамова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Идентификатор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3346515)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деревня Тимашевка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25233715" w:id="5"/>
    <w:p>
      <w:pPr>
        <w:sectPr>
          <w:pgSz w:w="11906" w:h="16383" w:orient="portrait"/>
        </w:sectPr>
      </w:pPr>
    </w:p>
    <w:bookmarkEnd w:id="5"/>
    <w:bookmarkEnd w:id="0"/>
    <w:bookmarkStart w:name="block-2523371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5233714" w:id="7"/>
    <w:p>
      <w:pPr>
        <w:sectPr>
          <w:pgSz w:w="11906" w:h="16383" w:orient="portrait"/>
        </w:sectPr>
      </w:pPr>
    </w:p>
    <w:bookmarkEnd w:id="7"/>
    <w:bookmarkEnd w:id="6"/>
    <w:bookmarkStart w:name="block-2523371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5233717" w:id="9"/>
    <w:p>
      <w:pPr>
        <w:sectPr>
          <w:pgSz w:w="11906" w:h="16383" w:orient="portrait"/>
        </w:sectPr>
      </w:pPr>
    </w:p>
    <w:bookmarkEnd w:id="9"/>
    <w:bookmarkEnd w:id="8"/>
    <w:bookmarkStart w:name="block-25233718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5233718" w:id="11"/>
    <w:p>
      <w:pPr>
        <w:sectPr>
          <w:pgSz w:w="11906" w:h="16383" w:orient="portrait"/>
        </w:sectPr>
      </w:pPr>
    </w:p>
    <w:bookmarkEnd w:id="11"/>
    <w:bookmarkEnd w:id="10"/>
    <w:bookmarkStart w:name="block-25233716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233716" w:id="13"/>
    <w:p>
      <w:pPr>
        <w:sectPr>
          <w:pgSz w:w="16383" w:h="11906" w:orient="landscape"/>
        </w:sectPr>
      </w:pPr>
    </w:p>
    <w:bookmarkEnd w:id="13"/>
    <w:bookmarkEnd w:id="12"/>
    <w:bookmarkStart w:name="block-25233721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233721" w:id="15"/>
    <w:p>
      <w:pPr>
        <w:sectPr>
          <w:pgSz w:w="16383" w:h="11906" w:orient="landscape"/>
        </w:sectPr>
      </w:pPr>
    </w:p>
    <w:bookmarkEnd w:id="15"/>
    <w:bookmarkEnd w:id="14"/>
    <w:bookmarkStart w:name="block-25233719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233719" w:id="17"/>
    <w:p>
      <w:pPr>
        <w:sectPr>
          <w:pgSz w:w="16383" w:h="11906" w:orient="landscape"/>
        </w:sectPr>
      </w:pPr>
    </w:p>
    <w:bookmarkEnd w:id="17"/>
    <w:bookmarkEnd w:id="16"/>
    <w:bookmarkStart w:name="block-25233720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5233720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