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55310" cy="75399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753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08" w:before="0" w:after="0"/>
        <w:ind w:hanging="0"/>
        <w:jc w:val="center"/>
        <w:rPr>
          <w:rFonts w:ascii="Times New Roman" w:hAnsi="Times New Roman"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lineRule="exact" w:line="408" w:before="0" w:after="0"/>
        <w:ind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bookmarkStart w:id="0" w:name="9e261362-ffd0-48e2-97ec-67d0cfd64d9a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просвещения Республики Башкортостан </w:t>
      </w:r>
      <w:bookmarkEnd w:id="0"/>
      <w:r>
        <w:rPr>
          <w:sz w:val="28"/>
        </w:rPr>
        <w:br/>
      </w:r>
      <w:bookmarkStart w:id="1" w:name="9e261362-ffd0-48e2-97ec-67d0cfd64d9a_Коп"/>
      <w:r>
        <w:rPr>
          <w:rFonts w:ascii="Times New Roman" w:hAnsi="Times New Roman"/>
          <w:b/>
          <w:i w:val="false"/>
          <w:color w:val="000000"/>
          <w:sz w:val="28"/>
        </w:rPr>
        <w:t xml:space="preserve"> МКУ Отдел образования  муниципального района </w:t>
      </w:r>
      <w:bookmarkEnd w:id="1"/>
      <w:r>
        <w:rPr>
          <w:sz w:val="28"/>
        </w:rPr>
        <w:br/>
      </w:r>
      <w:bookmarkStart w:id="2" w:name="9e261362-ffd0-48e2-97ec-67d0cfd64d9a_Коп"/>
      <w:r>
        <w:rPr>
          <w:rFonts w:ascii="Times New Roman" w:hAnsi="Times New Roman"/>
          <w:b/>
          <w:i w:val="false"/>
          <w:color w:val="000000"/>
          <w:sz w:val="28"/>
        </w:rPr>
        <w:t xml:space="preserve"> Аургазинский район </w:t>
      </w:r>
      <w:bookmarkEnd w:id="2"/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с.Месели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Алексеева Н.Н.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1 от «30» августа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Ефимова И.Я.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1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bookmarkStart w:id="3" w:name="block-67627385"/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End w:id="3"/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Иванов Н.А.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Приказ 137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8443129)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7–9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/>
      </w:pPr>
      <w:bookmarkStart w:id="4" w:name="ae4c76de-41ab-46d4-9fe8-5c6b8c856b06"/>
      <w:r>
        <w:rPr>
          <w:rFonts w:ascii="Times New Roman" w:hAnsi="Times New Roman"/>
          <w:b/>
          <w:i w:val="false"/>
          <w:color w:val="000000"/>
          <w:sz w:val="28"/>
        </w:rPr>
        <w:t>с. Месели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5" w:name="22e736e0-d89d-49da-83ee-47ec29d46038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5"/>
    </w:p>
    <w:p>
      <w:pPr>
        <w:pStyle w:val="Normal"/>
        <w:spacing w:lineRule="exact" w:line="264" w:before="0" w:after="0"/>
        <w:ind w:left="120" w:hanging="0"/>
        <w:jc w:val="both"/>
        <w:rPr/>
      </w:pPr>
      <w:bookmarkStart w:id="6" w:name="block-67627385_Копия_1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7" w:name="9c77c369-253a-42d0-9f35-54c4c9eeb23c"/>
      <w:bookmarkStart w:id="8" w:name="block-67627386_Копия_1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Start w:id="9" w:name="block-67627386"/>
      <w:bookmarkEnd w:id="7"/>
      <w:bookmarkEnd w:id="8"/>
    </w:p>
    <w:p>
      <w:pPr>
        <w:pStyle w:val="Normal"/>
        <w:spacing w:lineRule="exact" w:line="264" w:before="0" w:after="0"/>
        <w:ind w:left="120" w:hanging="0"/>
        <w:jc w:val="both"/>
        <w:rPr/>
      </w:pPr>
      <w:bookmarkEnd w:id="9"/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bookmarkStart w:id="10" w:name="block-67627387_Копия_1"/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  <w:bookmarkStart w:id="11" w:name="block-67627387"/>
      <w:bookmarkEnd w:id="10"/>
    </w:p>
    <w:p>
      <w:pPr>
        <w:pStyle w:val="Normal"/>
        <w:spacing w:lineRule="exact" w:line="264" w:before="0" w:after="0"/>
        <w:ind w:left="120" w:hanging="0"/>
        <w:jc w:val="both"/>
        <w:rPr/>
      </w:pPr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12" w:name="block-67627388_Копия_1"/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  <w:bookmarkStart w:id="13" w:name="block-67627388"/>
      <w:bookmarkEnd w:id="12"/>
    </w:p>
    <w:p>
      <w:pPr>
        <w:pStyle w:val="Normal"/>
        <w:spacing w:before="0" w:after="0"/>
        <w:ind w:left="120" w:hanging="0"/>
        <w:jc w:val="left"/>
        <w:rPr/>
      </w:pPr>
      <w:bookmarkStart w:id="14" w:name="block-67627389"/>
      <w:bookmarkEnd w:id="13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3"/>
        <w:gridCol w:w="2640"/>
        <w:gridCol w:w="1408"/>
        <w:gridCol w:w="2441"/>
        <w:gridCol w:w="2567"/>
        <w:gridCol w:w="3814"/>
      </w:tblGrid>
      <w:tr>
        <w:trPr>
          <w:trHeight w:val="144" w:hRule="atLeast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5" w:name="block-67627389_Копия_1"/>
      <w:bookmarkStart w:id="16" w:name="block-67627389_Копия_1"/>
      <w:bookmarkEnd w:id="16"/>
    </w:p>
    <w:p>
      <w:pPr>
        <w:pStyle w:val="Normal"/>
        <w:spacing w:before="0" w:after="0"/>
        <w:ind w:left="120" w:hanging="0"/>
        <w:jc w:val="left"/>
        <w:rPr/>
      </w:pPr>
      <w:bookmarkStart w:id="17" w:name="block-67627390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42"/>
        <w:gridCol w:w="2720"/>
        <w:gridCol w:w="1190"/>
        <w:gridCol w:w="2188"/>
        <w:gridCol w:w="2330"/>
        <w:gridCol w:w="1796"/>
        <w:gridCol w:w="2827"/>
      </w:tblGrid>
      <w:tr>
        <w:trPr>
          <w:trHeight w:val="144" w:hRule="atLeast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05.09.2025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12.09.2025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19.09.2025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26.09.2025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03.10.2025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10.10.2025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17.10.2025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24.10.2025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07.11.2025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14.11.2025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21.11.2025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28.11.2025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05.12.2025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12.12.2025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19.12.2025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26.12.2025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16.01.2026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23.01.2026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30.01.2026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06.02.2026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13.02.2026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20.02.2026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27.02.2026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06.03.2026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13.03.2026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27.03.2026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10.04.2026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17.04.2026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24.04.2026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08.05.2026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15.05.2026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15.05.2026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22.05.2026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44" w:hRule="atLeast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22.05.2026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44" w:hRule="atLeast"/>
        </w:trPr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26"/>
        <w:gridCol w:w="2880"/>
        <w:gridCol w:w="1162"/>
        <w:gridCol w:w="2158"/>
        <w:gridCol w:w="2300"/>
        <w:gridCol w:w="1770"/>
        <w:gridCol w:w="2797"/>
      </w:tblGrid>
      <w:tr>
        <w:trPr>
          <w:trHeight w:val="144" w:hRule="atLeast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04.09.2025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11.09.2025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18.09.2025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25.09.2025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02.10.2025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09.10.2025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16.10.2025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23.10.2025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06.11.2025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13.11.2025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20.11.2025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27.11.2025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04.12.2025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11.12.2025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18.12.2025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25.12.2025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15.01.2026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22.01.2026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29.01.2026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05.02.2026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12.02.2026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19.02.2026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26.02.2026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05.03.2026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12.03.2026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19.03.2026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26.03.2026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09.04.2026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16.04.2026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23.04.2026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30.04.2026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07.05.2026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14.05.2026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44" w:hRule="atLeast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21.05.2026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4"/>
        <w:gridCol w:w="2722"/>
        <w:gridCol w:w="1214"/>
        <w:gridCol w:w="2217"/>
        <w:gridCol w:w="2356"/>
        <w:gridCol w:w="1673"/>
        <w:gridCol w:w="2857"/>
      </w:tblGrid>
      <w:tr>
        <w:trPr>
          <w:trHeight w:val="144" w:hRule="atLeast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05.09.2025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12.09.2025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19.09.2025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26.09.2025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03.10.2025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10.10.2025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17.10.2025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24.10.2025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07.11.2025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14.11.2025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21.11.2025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28.11.2025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05.12.2025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12.12.2025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19.12.2025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26.12.2025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16.01.2026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23.01.2026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30.01.2026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06.02.2026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13.02.2026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20.02.2026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27.02.2026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06.03.2026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13.03.2026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27.03.2026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10.04.2026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17.04.2026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24.04.2026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08.05.2026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15.05.2026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15.05.2026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22.05.2026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22.05.2026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144" w:hRule="atLeast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8" w:name="block-67627390_Копия_1"/>
      <w:bookmarkStart w:id="19" w:name="block-67627390_Копия_1"/>
      <w:bookmarkEnd w:id="19"/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/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543"/>
        <w:gridCol w:w="11065"/>
      </w:tblGrid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768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КЛАССА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768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bookmarkStart w:id="20" w:name="block-67627391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  <w:bookmarkEnd w:id="20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/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25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1"/>
        <w:gridCol w:w="12087"/>
      </w:tblGrid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69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2"/>
        <w:gridCol w:w="12046"/>
      </w:tblGrid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69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5"/>
        <w:gridCol w:w="12043"/>
      </w:tblGrid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/>
      </w:pPr>
      <w:bookmarkStart w:id="21" w:name="block-67627394_Копия_1"/>
      <w:bookmarkStart w:id="22" w:name="block-67627393_Копия_1"/>
      <w:bookmarkStart w:id="23" w:name="block-67627393"/>
      <w:bookmarkEnd w:id="21"/>
      <w:bookmarkEnd w:id="22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exact" w:line="336" w:before="0" w:after="0"/>
        <w:ind w:left="120" w:hanging="0"/>
        <w:jc w:val="left"/>
        <w:rPr/>
      </w:pPr>
      <w:r>
        <w:rPr/>
      </w:r>
    </w:p>
    <w:tbl>
      <w:tblPr>
        <w:tblW w:w="13225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39"/>
        <w:gridCol w:w="10385"/>
      </w:tblGrid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требования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(понимать)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/>
      </w:pPr>
      <w:bookmarkStart w:id="24" w:name="block-67627395_Копия_1"/>
      <w:bookmarkStart w:id="25" w:name="block-67627394_Копия_1_Копия_1"/>
      <w:bookmarkStart w:id="26" w:name="block-67627394"/>
      <w:bookmarkEnd w:id="24"/>
      <w:bookmarkEnd w:id="25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ИНФОРМАТИКЕ</w:t>
      </w:r>
    </w:p>
    <w:p>
      <w:pPr>
        <w:pStyle w:val="Normal"/>
        <w:spacing w:lineRule="exact" w:line="336" w:before="0" w:after="0"/>
        <w:ind w:left="120" w:hanging="0"/>
        <w:jc w:val="left"/>
        <w:rPr/>
      </w:pPr>
      <w:r>
        <w:rPr/>
      </w:r>
    </w:p>
    <w:tbl>
      <w:tblPr>
        <w:tblW w:w="13225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229"/>
        <w:gridCol w:w="10995"/>
      </w:tblGrid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###Par###1.1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bookmarkStart w:id="27" w:name="block-46081458_Копия_1"/>
      <w:bookmarkStart w:id="28" w:name="block-67627395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29" w:name="9189cf7f-a98c-4278-875e-bd585c01429c"/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Информатика. 7 класс: учебник</w:t>
      </w:r>
      <w:bookmarkEnd w:id="29"/>
      <w:r>
        <w:rPr>
          <w:sz w:val="28"/>
        </w:rPr>
        <w:br/>
      </w:r>
      <w:bookmarkStart w:id="30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Автор(ы): Босова Л. Л. / Босова А. Ю.</w:t>
      </w:r>
      <w:bookmarkEnd w:id="30"/>
      <w:r>
        <w:rPr>
          <w:sz w:val="28"/>
        </w:rPr>
        <w:br/>
      </w:r>
      <w:bookmarkStart w:id="31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Информатика. 8 класс: учебник</w:t>
      </w:r>
      <w:bookmarkEnd w:id="31"/>
      <w:r>
        <w:rPr>
          <w:sz w:val="28"/>
        </w:rPr>
        <w:br/>
      </w:r>
      <w:bookmarkStart w:id="32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Автор(ы): Босова Л. Л. / Босова А. Ю.</w:t>
      </w:r>
      <w:bookmarkEnd w:id="32"/>
      <w:r>
        <w:rPr>
          <w:sz w:val="28"/>
        </w:rPr>
        <w:br/>
      </w:r>
      <w:bookmarkStart w:id="33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Информатика. 9 класс: учебник</w:t>
      </w:r>
      <w:bookmarkEnd w:id="33"/>
      <w:r>
        <w:rPr>
          <w:sz w:val="28"/>
        </w:rPr>
        <w:br/>
      </w:r>
      <w:bookmarkStart w:id="34" w:name="9189cf7f-a98c-4278-875e-bd585c01429c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Автор(ы): Босова Л. Л. / Босова А. Ю.</w:t>
      </w:r>
      <w:bookmarkEnd w:id="34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35" w:name="5a8af3fe-6634-4595-ad67-2c1d899ea773"/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Информатика. 7–9 классы. Компьютерный практикум</w:t>
      </w:r>
      <w:bookmarkEnd w:id="35"/>
      <w:r>
        <w:rPr>
          <w:sz w:val="28"/>
        </w:rPr>
        <w:br/>
      </w:r>
      <w:bookmarkStart w:id="36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Информатика. 7–9 классы. Компьютерный практикум</w:t>
      </w:r>
      <w:bookmarkEnd w:id="36"/>
      <w:r>
        <w:rPr>
          <w:sz w:val="28"/>
        </w:rPr>
        <w:br/>
      </w:r>
      <w:bookmarkStart w:id="37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Информатика. 7,8,9 класс: рабочая тетрадь в 2 ч. </w:t>
      </w:r>
      <w:bookmarkEnd w:id="37"/>
      <w:r>
        <w:rPr>
          <w:sz w:val="28"/>
        </w:rPr>
        <w:br/>
      </w:r>
      <w:bookmarkStart w:id="38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Автор(ы): Босова Л. Л. / Босова А. Ю.</w:t>
      </w:r>
      <w:bookmarkEnd w:id="38"/>
      <w:r>
        <w:rPr>
          <w:sz w:val="28"/>
        </w:rPr>
        <w:br/>
      </w:r>
      <w:bookmarkStart w:id="39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Информатика. 7,8,9 класс: самостоятельные и контрольные работы</w:t>
      </w:r>
      <w:bookmarkEnd w:id="39"/>
      <w:r>
        <w:rPr>
          <w:sz w:val="28"/>
        </w:rPr>
        <w:br/>
      </w:r>
      <w:bookmarkStart w:id="40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Автор(ы): Босова Л. Л. / Босова А. Ю.</w:t>
      </w:r>
      <w:bookmarkEnd w:id="40"/>
      <w:r>
        <w:rPr>
          <w:sz w:val="28"/>
        </w:rPr>
        <w:br/>
      </w:r>
      <w:bookmarkStart w:id="41" w:name="5a8af3fe-6634-4595-ad67-2c1d899ea773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Автор(ы): Босова Л. Л.</w:t>
      </w:r>
      <w:bookmarkEnd w:id="41"/>
      <w:r>
        <w:rPr>
          <w:sz w:val="28"/>
        </w:rPr>
        <w:br/>
      </w:r>
      <w:bookmarkStart w:id="42" w:name="5a8af3fe-6634-4595-ad67-2c1d899ea773_Коп"/>
      <w:bookmarkEnd w:id="42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43" w:name="bbd0f172-0fc7-47ad-bd72-029d95fdc8ad"/>
      <w:bookmarkStart w:id="44" w:name="block-67627395_Копия_1_Копия_1"/>
      <w:bookmarkEnd w:id="44"/>
      <w:r>
        <w:rPr>
          <w:rFonts w:ascii="Times New Roman" w:hAnsi="Times New Roman"/>
          <w:b w:val="false"/>
          <w:i w:val="false"/>
          <w:color w:val="000000"/>
          <w:sz w:val="28"/>
        </w:rPr>
        <w:t>Библиотека ЦОК https://edsoo.ru</w:t>
      </w:r>
      <w:bookmarkStart w:id="45" w:name="bbd0f172-0fc7-47ad-bd72-029d95fdc8ad_Коп"/>
      <w:bookmarkEnd w:id="43"/>
      <w:r>
        <w:rPr>
          <w:rFonts w:ascii="Times New Roman" w:hAnsi="Times New Roman"/>
          <w:b w:val="false"/>
          <w:i w:val="false"/>
          <w:color w:val="000000"/>
          <w:sz w:val="28"/>
        </w:rPr>
        <w:br/>
        <w:t xml:space="preserve"> Российская электронная школа РЭШ https://resh.edu.ru/</w:t>
      </w:r>
      <w:bookmarkStart w:id="46" w:name="bbd0f172-0fc7-47ad-bd72-029d95fdc8ad_Коп"/>
      <w:bookmarkEnd w:id="45"/>
      <w:r>
        <w:rPr>
          <w:rFonts w:ascii="Times New Roman" w:hAnsi="Times New Roman"/>
          <w:b w:val="false"/>
          <w:i w:val="false"/>
          <w:color w:val="000000"/>
          <w:sz w:val="28"/>
        </w:rPr>
        <w:br/>
        <w:t xml:space="preserve"> Сферум https://sferum.ru/</w:t>
      </w:r>
      <w:bookmarkStart w:id="47" w:name="bbd0f172-0fc7-47ad-bd72-029d95fdc8ad_Коп"/>
      <w:bookmarkEnd w:id="46"/>
      <w:r>
        <w:rPr>
          <w:rFonts w:ascii="Times New Roman" w:hAnsi="Times New Roman"/>
          <w:b w:val="false"/>
          <w:i w:val="false"/>
          <w:color w:val="000000"/>
          <w:sz w:val="28"/>
        </w:rPr>
        <w:br/>
        <w:t xml:space="preserve"> Учи.ру https://uchi.ru</w:t>
      </w:r>
      <w:bookmarkEnd w:id="27"/>
      <w:bookmarkEnd w:id="47"/>
    </w:p>
    <w:sectPr>
      <w:type w:val="nextPage"/>
      <w:pgSz w:w="11906" w:h="16383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646e" TargetMode="External"/><Relationship Id="rId4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6" Type="http://schemas.openxmlformats.org/officeDocument/2006/relationships/hyperlink" Target="https://m.edsoo.ru/7f41646e" TargetMode="External"/><Relationship Id="rId7" Type="http://schemas.openxmlformats.org/officeDocument/2006/relationships/hyperlink" Target="https://m.edsoo.ru/7f41646e" TargetMode="External"/><Relationship Id="rId8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8516" TargetMode="External"/><Relationship Id="rId12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7f418516" TargetMode="External"/><Relationship Id="rId16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7f41a7d0" TargetMode="External"/><Relationship Id="rId20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8a1521d2" TargetMode="External"/><Relationship Id="rId24" Type="http://schemas.openxmlformats.org/officeDocument/2006/relationships/hyperlink" Target="https://m.edsoo.ru/8a1523ee" TargetMode="External"/><Relationship Id="rId25" Type="http://schemas.openxmlformats.org/officeDocument/2006/relationships/hyperlink" Target="https://m.edsoo.ru/8a152826" TargetMode="External"/><Relationship Id="rId26" Type="http://schemas.openxmlformats.org/officeDocument/2006/relationships/hyperlink" Target="https://m.edsoo.ru/8a152a74" TargetMode="External"/><Relationship Id="rId27" Type="http://schemas.openxmlformats.org/officeDocument/2006/relationships/hyperlink" Target="https://m.edsoo.ru/8a152cfe" TargetMode="External"/><Relationship Id="rId28" Type="http://schemas.openxmlformats.org/officeDocument/2006/relationships/hyperlink" Target="https://m.edsoo.ru/8a152f74" TargetMode="External"/><Relationship Id="rId29" Type="http://schemas.openxmlformats.org/officeDocument/2006/relationships/hyperlink" Target="https://m.edsoo.ru/8a153244" TargetMode="External"/><Relationship Id="rId30" Type="http://schemas.openxmlformats.org/officeDocument/2006/relationships/hyperlink" Target="https://m.edsoo.ru/8a153460" TargetMode="External"/><Relationship Id="rId31" Type="http://schemas.openxmlformats.org/officeDocument/2006/relationships/hyperlink" Target="https://m.edsoo.ru/8a161966" TargetMode="External"/><Relationship Id="rId32" Type="http://schemas.openxmlformats.org/officeDocument/2006/relationships/hyperlink" Target="https://m.edsoo.ru/8a161e2a" TargetMode="External"/><Relationship Id="rId33" Type="http://schemas.openxmlformats.org/officeDocument/2006/relationships/hyperlink" Target="https://m.edsoo.ru/8a161fec" TargetMode="External"/><Relationship Id="rId34" Type="http://schemas.openxmlformats.org/officeDocument/2006/relationships/hyperlink" Target="https://m.edsoo.ru/8a162186" TargetMode="External"/><Relationship Id="rId35" Type="http://schemas.openxmlformats.org/officeDocument/2006/relationships/hyperlink" Target="https://m.edsoo.ru/8a162316" TargetMode="External"/><Relationship Id="rId36" Type="http://schemas.openxmlformats.org/officeDocument/2006/relationships/hyperlink" Target="https://m.edsoo.ru/8a16249c" TargetMode="External"/><Relationship Id="rId37" Type="http://schemas.openxmlformats.org/officeDocument/2006/relationships/hyperlink" Target="https://m.edsoo.ru/8a1625f0" TargetMode="External"/><Relationship Id="rId38" Type="http://schemas.openxmlformats.org/officeDocument/2006/relationships/hyperlink" Target="https://m.edsoo.ru/8a162848" TargetMode="External"/><Relationship Id="rId39" Type="http://schemas.openxmlformats.org/officeDocument/2006/relationships/hyperlink" Target="https://m.edsoo.ru/8a1629ec" TargetMode="External"/><Relationship Id="rId40" Type="http://schemas.openxmlformats.org/officeDocument/2006/relationships/hyperlink" Target="https://m.edsoo.ru/8a162b72" TargetMode="External"/><Relationship Id="rId41" Type="http://schemas.openxmlformats.org/officeDocument/2006/relationships/hyperlink" Target="https://m.edsoo.ru/8a162d02" TargetMode="External"/><Relationship Id="rId42" Type="http://schemas.openxmlformats.org/officeDocument/2006/relationships/hyperlink" Target="https://m.edsoo.ru/8a162e7e" TargetMode="External"/><Relationship Id="rId43" Type="http://schemas.openxmlformats.org/officeDocument/2006/relationships/hyperlink" Target="https://m.edsoo.ru/8a162fe6" TargetMode="External"/><Relationship Id="rId44" Type="http://schemas.openxmlformats.org/officeDocument/2006/relationships/hyperlink" Target="https://m.edsoo.ru/8a1632d4" TargetMode="External"/><Relationship Id="rId45" Type="http://schemas.openxmlformats.org/officeDocument/2006/relationships/hyperlink" Target="https://m.edsoo.ru/8a1632d4" TargetMode="External"/><Relationship Id="rId46" Type="http://schemas.openxmlformats.org/officeDocument/2006/relationships/hyperlink" Target="https://m.edsoo.ru/8a1635c2" TargetMode="External"/><Relationship Id="rId47" Type="http://schemas.openxmlformats.org/officeDocument/2006/relationships/hyperlink" Target="https://m.edsoo.ru/8a163874" TargetMode="External"/><Relationship Id="rId48" Type="http://schemas.openxmlformats.org/officeDocument/2006/relationships/hyperlink" Target="https://m.edsoo.ru/8a1639d2" TargetMode="External"/><Relationship Id="rId49" Type="http://schemas.openxmlformats.org/officeDocument/2006/relationships/hyperlink" Target="https://m.edsoo.ru/8a163b30" TargetMode="External"/><Relationship Id="rId50" Type="http://schemas.openxmlformats.org/officeDocument/2006/relationships/hyperlink" Target="https://m.edsoo.ru/8a16404e" TargetMode="External"/><Relationship Id="rId51" Type="http://schemas.openxmlformats.org/officeDocument/2006/relationships/hyperlink" Target="https://m.edsoo.ru/8a164828" TargetMode="External"/><Relationship Id="rId52" Type="http://schemas.openxmlformats.org/officeDocument/2006/relationships/hyperlink" Target="https://m.edsoo.ru/8a1642c4" TargetMode="External"/><Relationship Id="rId53" Type="http://schemas.openxmlformats.org/officeDocument/2006/relationships/hyperlink" Target="https://m.edsoo.ru/8a164472" TargetMode="External"/><Relationship Id="rId54" Type="http://schemas.openxmlformats.org/officeDocument/2006/relationships/hyperlink" Target="https://m.edsoo.ru/8a164652" TargetMode="External"/><Relationship Id="rId55" Type="http://schemas.openxmlformats.org/officeDocument/2006/relationships/hyperlink" Target="https://m.edsoo.ru/8a1649e0" TargetMode="External"/><Relationship Id="rId56" Type="http://schemas.openxmlformats.org/officeDocument/2006/relationships/hyperlink" Target="https://m.edsoo.ru/8a164ba2" TargetMode="External"/><Relationship Id="rId57" Type="http://schemas.openxmlformats.org/officeDocument/2006/relationships/hyperlink" Target="https://m.edsoo.ru/8a164d96" TargetMode="External"/><Relationship Id="rId58" Type="http://schemas.openxmlformats.org/officeDocument/2006/relationships/hyperlink" Target="https://m.edsoo.ru/8a165296" TargetMode="External"/><Relationship Id="rId59" Type="http://schemas.openxmlformats.org/officeDocument/2006/relationships/hyperlink" Target="https://m.edsoo.ru/8a16549e" TargetMode="External"/><Relationship Id="rId60" Type="http://schemas.openxmlformats.org/officeDocument/2006/relationships/hyperlink" Target="https://m.edsoo.ru/8a16564c" TargetMode="External"/><Relationship Id="rId61" Type="http://schemas.openxmlformats.org/officeDocument/2006/relationships/hyperlink" Target="https://m.edsoo.ru/8a1657fa" TargetMode="External"/><Relationship Id="rId62" Type="http://schemas.openxmlformats.org/officeDocument/2006/relationships/hyperlink" Target="https://m.edsoo.ru/8a165b56" TargetMode="External"/><Relationship Id="rId63" Type="http://schemas.openxmlformats.org/officeDocument/2006/relationships/hyperlink" Target="https://m.edsoo.ru/8a165cf0" TargetMode="External"/><Relationship Id="rId64" Type="http://schemas.openxmlformats.org/officeDocument/2006/relationships/hyperlink" Target="https://m.edsoo.ru/8a165e94" TargetMode="External"/><Relationship Id="rId65" Type="http://schemas.openxmlformats.org/officeDocument/2006/relationships/hyperlink" Target="https://m.edsoo.ru/8a178c38" TargetMode="External"/><Relationship Id="rId66" Type="http://schemas.openxmlformats.org/officeDocument/2006/relationships/hyperlink" Target="https://m.edsoo.ru/8a17949e" TargetMode="External"/><Relationship Id="rId67" Type="http://schemas.openxmlformats.org/officeDocument/2006/relationships/hyperlink" Target="https://m.edsoo.ru/8a179606" TargetMode="External"/><Relationship Id="rId68" Type="http://schemas.openxmlformats.org/officeDocument/2006/relationships/hyperlink" Target="https://m.edsoo.ru/8a17998a" TargetMode="External"/><Relationship Id="rId69" Type="http://schemas.openxmlformats.org/officeDocument/2006/relationships/hyperlink" Target="https://m.edsoo.ru/8a179aac" TargetMode="External"/><Relationship Id="rId70" Type="http://schemas.openxmlformats.org/officeDocument/2006/relationships/hyperlink" Target="https://m.edsoo.ru/8a179e1c" TargetMode="External"/><Relationship Id="rId71" Type="http://schemas.openxmlformats.org/officeDocument/2006/relationships/hyperlink" Target="https://m.edsoo.ru/8a179e1c" TargetMode="External"/><Relationship Id="rId72" Type="http://schemas.openxmlformats.org/officeDocument/2006/relationships/hyperlink" Target="https://m.edsoo.ru/8a17a06a" TargetMode="External"/><Relationship Id="rId73" Type="http://schemas.openxmlformats.org/officeDocument/2006/relationships/hyperlink" Target="https://m.edsoo.ru/8a17a18c" TargetMode="External"/><Relationship Id="rId74" Type="http://schemas.openxmlformats.org/officeDocument/2006/relationships/hyperlink" Target="https://m.edsoo.ru/8a17ac4a" TargetMode="External"/><Relationship Id="rId75" Type="http://schemas.openxmlformats.org/officeDocument/2006/relationships/hyperlink" Target="https://m.edsoo.ru/8a17ad6c" TargetMode="External"/><Relationship Id="rId76" Type="http://schemas.openxmlformats.org/officeDocument/2006/relationships/hyperlink" Target="https://m.edsoo.ru/8a17ae8e" TargetMode="External"/><Relationship Id="rId77" Type="http://schemas.openxmlformats.org/officeDocument/2006/relationships/hyperlink" Target="https://m.edsoo.ru/8a17b456" TargetMode="External"/><Relationship Id="rId78" Type="http://schemas.openxmlformats.org/officeDocument/2006/relationships/hyperlink" Target="https://m.edsoo.ru/8a17afa6" TargetMode="External"/><Relationship Id="rId79" Type="http://schemas.openxmlformats.org/officeDocument/2006/relationships/hyperlink" Target="https://m.edsoo.ru/8a17b578" TargetMode="External"/><Relationship Id="rId80" Type="http://schemas.openxmlformats.org/officeDocument/2006/relationships/hyperlink" Target="https://m.edsoo.ru/8a17b690" TargetMode="External"/><Relationship Id="rId81" Type="http://schemas.openxmlformats.org/officeDocument/2006/relationships/hyperlink" Target="https://m.edsoo.ru/8a17b7bc" TargetMode="External"/><Relationship Id="rId82" Type="http://schemas.openxmlformats.org/officeDocument/2006/relationships/hyperlink" Target="https://m.edsoo.ru/8a17b8e8" TargetMode="External"/><Relationship Id="rId83" Type="http://schemas.openxmlformats.org/officeDocument/2006/relationships/hyperlink" Target="https://m.edsoo.ru/8a17ba1e" TargetMode="External"/><Relationship Id="rId84" Type="http://schemas.openxmlformats.org/officeDocument/2006/relationships/hyperlink" Target="https://m.edsoo.ru/8a17bb36" TargetMode="External"/><Relationship Id="rId85" Type="http://schemas.openxmlformats.org/officeDocument/2006/relationships/hyperlink" Target="https://m.edsoo.ru/8a17be06" TargetMode="External"/><Relationship Id="rId86" Type="http://schemas.openxmlformats.org/officeDocument/2006/relationships/hyperlink" Target="https://m.edsoo.ru/8a17c04a" TargetMode="External"/><Relationship Id="rId87" Type="http://schemas.openxmlformats.org/officeDocument/2006/relationships/hyperlink" Target="https://m.edsoo.ru/8a17c392" TargetMode="External"/><Relationship Id="rId88" Type="http://schemas.openxmlformats.org/officeDocument/2006/relationships/hyperlink" Target="https://m.edsoo.ru/8a17c4aa" TargetMode="External"/><Relationship Id="rId89" Type="http://schemas.openxmlformats.org/officeDocument/2006/relationships/hyperlink" Target="https://m.edsoo.ru/8a17c9c8" TargetMode="External"/><Relationship Id="rId90" Type="http://schemas.openxmlformats.org/officeDocument/2006/relationships/hyperlink" Target="https://m.edsoo.ru/8a17cb12" TargetMode="External"/><Relationship Id="rId91" Type="http://schemas.openxmlformats.org/officeDocument/2006/relationships/hyperlink" Target="https://m.edsoo.ru/8a17cc3e" TargetMode="External"/><Relationship Id="rId92" Type="http://schemas.openxmlformats.org/officeDocument/2006/relationships/hyperlink" Target="https://m.edsoo.ru/8a17cd60" TargetMode="External"/><Relationship Id="rId93" Type="http://schemas.openxmlformats.org/officeDocument/2006/relationships/hyperlink" Target="https://m.edsoo.ru/8a17d01c" TargetMode="External"/><Relationship Id="rId94" Type="http://schemas.openxmlformats.org/officeDocument/2006/relationships/hyperlink" Target="https://m.edsoo.ru/8a17d1ca" TargetMode="External"/><Relationship Id="rId95" Type="http://schemas.openxmlformats.org/officeDocument/2006/relationships/hyperlink" Target="https://m.edsoo.ru/8a17d4d6" TargetMode="External"/><Relationship Id="rId96" Type="http://schemas.openxmlformats.org/officeDocument/2006/relationships/hyperlink" Target="https://m.edsoo.ru/8a17d602" TargetMode="External"/><Relationship Id="rId97" Type="http://schemas.openxmlformats.org/officeDocument/2006/relationships/hyperlink" Target="https://m.edsoo.ru/8a17d710" TargetMode="External"/><Relationship Id="rId98" Type="http://schemas.openxmlformats.org/officeDocument/2006/relationships/hyperlink" Target="https://m.edsoo.ru/8a17d832" TargetMode="External"/><Relationship Id="rId99" Type="http://schemas.openxmlformats.org/officeDocument/2006/relationships/hyperlink" Target="https://m.edsoo.ru/8a17d990" TargetMode="External"/><Relationship Id="rId100" Type="http://schemas.openxmlformats.org/officeDocument/2006/relationships/hyperlink" Target="https://m.edsoo.ru/8a17db70" TargetMode="External"/><Relationship Id="rId101" Type="http://schemas.openxmlformats.org/officeDocument/2006/relationships/hyperlink" Target="https://m.edsoo.ru/8a17e08e" TargetMode="External"/><Relationship Id="rId102" Type="http://schemas.openxmlformats.org/officeDocument/2006/relationships/hyperlink" Target="https://m.edsoo.ru/8a17e2b4" TargetMode="External"/><Relationship Id="rId103" Type="http://schemas.openxmlformats.org/officeDocument/2006/relationships/hyperlink" Target="https://m.edsoo.ru/8a17e6ba" TargetMode="External"/><Relationship Id="rId104" Type="http://schemas.openxmlformats.org/officeDocument/2006/relationships/hyperlink" Target="https://m.edsoo.ru/8a17e87c" TargetMode="External"/><Relationship Id="rId105" Type="http://schemas.openxmlformats.org/officeDocument/2006/relationships/hyperlink" Target="https://m.edsoo.ru/8a17eaca" TargetMode="External"/><Relationship Id="rId106" Type="http://schemas.openxmlformats.org/officeDocument/2006/relationships/hyperlink" Target="https://m.edsoo.ru/8a17ec3c" TargetMode="External"/><Relationship Id="rId107" Type="http://schemas.openxmlformats.org/officeDocument/2006/relationships/hyperlink" Target="https://m.edsoo.ru/8a17ed54" TargetMode="External"/><Relationship Id="rId108" Type="http://schemas.openxmlformats.org/officeDocument/2006/relationships/hyperlink" Target="https://m.edsoo.ru/8a17ee6c" TargetMode="External"/><Relationship Id="rId109" Type="http://schemas.openxmlformats.org/officeDocument/2006/relationships/fontTable" Target="fontTable.xml"/><Relationship Id="rId1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1385</TotalTime>
  <Application>LibreOffice/7.5.2.1$Linux_X86_64 LibreOffice_project/50$Build-1</Application>
  <AppVersion>15.0000</AppVersion>
  <Pages>64</Pages>
  <Words>9945</Words>
  <Characters>76755</Characters>
  <CharactersWithSpaces>85682</CharactersWithSpaces>
  <Paragraphs>1372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2025-09-23T10:23:04Z</cp:lastPrinted>
  <dcterms:modified xsi:type="dcterms:W3CDTF">2025-09-30T11:15:33Z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