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20031" w14:textId="17D0FD1A" w:rsidR="00DA3C44" w:rsidRDefault="00DA3C44" w:rsidP="00DA3C44">
      <w:pPr>
        <w:spacing w:after="0" w:line="240" w:lineRule="auto"/>
        <w:ind w:left="119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noProof/>
        </w:rPr>
        <w:drawing>
          <wp:inline distT="0" distB="0" distL="0" distR="0" wp14:anchorId="588D4C7F" wp14:editId="782E005E">
            <wp:extent cx="6603203" cy="9348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472" cy="936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A705101" w14:textId="77777777" w:rsidR="006559F1" w:rsidRPr="00DA3C44" w:rsidRDefault="002640A4">
      <w:pPr>
        <w:spacing w:after="0" w:line="264" w:lineRule="exact"/>
        <w:ind w:left="120"/>
        <w:jc w:val="both"/>
        <w:rPr>
          <w:lang w:val="ru-RU"/>
        </w:rPr>
      </w:pPr>
      <w:bookmarkStart w:id="1" w:name="block-711526021"/>
      <w:bookmarkEnd w:id="1"/>
      <w:r w:rsidRPr="00DA3C4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1E04FC2" w14:textId="77777777" w:rsidR="006559F1" w:rsidRPr="00DA3C44" w:rsidRDefault="002640A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2" w:name="_Toc118726574"/>
      <w:bookmarkEnd w:id="2"/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10–11-х классов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БОУ 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Полилингвальная  многопрофильная школа №9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» разработана в соответствии с требованиями:</w:t>
      </w:r>
    </w:p>
    <w:p w14:paraId="65608863" w14:textId="77777777" w:rsidR="006559F1" w:rsidRPr="00DA3C44" w:rsidRDefault="002640A4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ФЗ «Об образовании в Российской Федерации»;</w:t>
      </w:r>
    </w:p>
    <w:p w14:paraId="435D1FAC" w14:textId="77777777" w:rsidR="006559F1" w:rsidRPr="00DA3C44" w:rsidRDefault="002640A4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приказа Минобрнауки от 17.05.2012 № 413 «Об утверждении федерального государственного образовательного стандарта среднего общего образования»;</w:t>
      </w:r>
    </w:p>
    <w:p w14:paraId="6694DDED" w14:textId="77777777" w:rsidR="006559F1" w:rsidRPr="00DA3C44" w:rsidRDefault="002640A4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приказа Минпросвещения от 18.05.2023 № 371 «Об утверждении федерально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й образовательной программы среднего общего образования»;</w:t>
      </w:r>
    </w:p>
    <w:p w14:paraId="7812C222" w14:textId="77777777" w:rsidR="006559F1" w:rsidRPr="00DA3C44" w:rsidRDefault="002640A4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чального общего, основного общего и среднего общего образования»;</w:t>
      </w:r>
    </w:p>
    <w:p w14:paraId="02AE87EB" w14:textId="77777777" w:rsidR="006559F1" w:rsidRPr="00DA3C44" w:rsidRDefault="002640A4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28.09.2020 № 28;</w:t>
      </w:r>
    </w:p>
    <w:p w14:paraId="7CA0F5B2" w14:textId="77777777" w:rsidR="006559F1" w:rsidRPr="00DA3C44" w:rsidRDefault="002640A4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14:paraId="45FE97C4" w14:textId="77777777" w:rsidR="006559F1" w:rsidRPr="00DA3C44" w:rsidRDefault="002640A4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концепции развития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математического образования, утвержденной распоряжением Правительства от 24.12.2013 № 2506-р;</w:t>
      </w:r>
    </w:p>
    <w:p w14:paraId="53110C8C" w14:textId="77777777" w:rsidR="006559F1" w:rsidRPr="00DA3C44" w:rsidRDefault="002640A4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плана среднего общего образования, утвержденного приказом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БОУ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«Полилингвальная  многопрофильная школа №9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от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01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.2025 № 1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34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«О внесении изменений в о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сновную образовательную программу среднего общего образования»;</w:t>
      </w:r>
    </w:p>
    <w:p w14:paraId="501B489A" w14:textId="77777777" w:rsidR="006559F1" w:rsidRPr="00DA3C44" w:rsidRDefault="002640A4"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федеральной рабочей программы учебного курса «Алгебра и начала математического анализа», который входит в состав учебного предмета «Математика».</w:t>
      </w:r>
    </w:p>
    <w:p w14:paraId="41BD0B72" w14:textId="77777777" w:rsidR="006559F1" w:rsidRDefault="002640A4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>Рабочая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>программа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>ориентирована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>целевые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>приоритеты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>сформулированные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>федеральной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>программе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>программе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r w:rsidRPr="00DA3C4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БОУ «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Полилингвальная  многопрофильная школа №9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0C6CE38B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lastRenderedPageBreak/>
        <w:t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</w:t>
      </w:r>
      <w:r w:rsidRPr="00DA3C44">
        <w:rPr>
          <w:rFonts w:ascii="Times New Roman" w:hAnsi="Times New Roman"/>
          <w:color w:val="000000"/>
          <w:sz w:val="28"/>
          <w:lang w:val="ru-RU"/>
        </w:rPr>
        <w:t>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ого, личностного и познавательного развития личности обучающихся. </w:t>
      </w:r>
    </w:p>
    <w:p w14:paraId="4861F7C7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716B748B" w14:textId="77777777" w:rsidR="006559F1" w:rsidRPr="00DA3C44" w:rsidRDefault="002640A4">
      <w:pPr>
        <w:spacing w:after="0" w:line="264" w:lineRule="exact"/>
        <w:ind w:left="120"/>
        <w:jc w:val="both"/>
        <w:rPr>
          <w:lang w:val="ru-RU"/>
        </w:rPr>
      </w:pPr>
      <w:bookmarkStart w:id="3" w:name="_Toc118726582"/>
      <w:bookmarkEnd w:id="3"/>
      <w:r w:rsidRPr="00DA3C4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4262DDE0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65E6AB12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</w:t>
      </w:r>
      <w:r w:rsidRPr="00DA3C44">
        <w:rPr>
          <w:rFonts w:ascii="Times New Roman" w:hAnsi="Times New Roman"/>
          <w:color w:val="000000"/>
          <w:sz w:val="28"/>
          <w:lang w:val="ru-RU"/>
        </w:rPr>
        <w:t>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чащиеся овладевают универсальным языком современной науки, которая формулирует свои достижения в математической форме. </w:t>
      </w:r>
    </w:p>
    <w:p w14:paraId="5D3DC36E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Курс алгебры и начал математического анализа закладывает основу для успешного овладения законами физики, химии, биологии, понимания осно</w:t>
      </w:r>
      <w:r w:rsidRPr="00DA3C44">
        <w:rPr>
          <w:rFonts w:ascii="Times New Roman" w:hAnsi="Times New Roman"/>
          <w:color w:val="000000"/>
          <w:sz w:val="28"/>
          <w:lang w:val="ru-RU"/>
        </w:rPr>
        <w:t>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</w:t>
      </w:r>
      <w:r w:rsidRPr="00DA3C44">
        <w:rPr>
          <w:rFonts w:ascii="Times New Roman" w:hAnsi="Times New Roman"/>
          <w:color w:val="000000"/>
          <w:sz w:val="28"/>
          <w:lang w:val="ru-RU"/>
        </w:rPr>
        <w:t>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с выдающимися математическими открытиями и их авторами. </w:t>
      </w:r>
    </w:p>
    <w:p w14:paraId="257F3066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14:paraId="1B707FF0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45E8ED95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Структура курса «Алгебр</w:t>
      </w:r>
      <w:r w:rsidRPr="00DA3C44">
        <w:rPr>
          <w:rFonts w:ascii="Times New Roman" w:hAnsi="Times New Roman"/>
          <w:color w:val="000000"/>
          <w:sz w:val="28"/>
          <w:lang w:val="ru-RU"/>
        </w:rPr>
        <w:t>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</w:t>
      </w:r>
      <w:r w:rsidRPr="00DA3C44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математических дисциплин</w:t>
      </w:r>
      <w:r w:rsidRPr="00DA3C44">
        <w:rPr>
          <w:rFonts w:ascii="Times New Roman" w:hAnsi="Times New Roman"/>
          <w:color w:val="000000"/>
          <w:sz w:val="28"/>
          <w:lang w:val="ru-RU"/>
        </w:rPr>
        <w:t>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14:paraId="13EF4D57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</w:t>
      </w:r>
      <w:r w:rsidRPr="00DA3C44">
        <w:rPr>
          <w:rFonts w:ascii="Times New Roman" w:hAnsi="Times New Roman"/>
          <w:color w:val="000000"/>
          <w:sz w:val="28"/>
          <w:lang w:val="ru-RU"/>
        </w:rPr>
        <w:t>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</w:t>
      </w:r>
      <w:r w:rsidRPr="00DA3C44">
        <w:rPr>
          <w:rFonts w:ascii="Times New Roman" w:hAnsi="Times New Roman"/>
          <w:color w:val="000000"/>
          <w:sz w:val="28"/>
          <w:lang w:val="ru-RU"/>
        </w:rPr>
        <w:t>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</w:t>
      </w:r>
      <w:r w:rsidRPr="00DA3C44">
        <w:rPr>
          <w:rFonts w:ascii="Times New Roman" w:hAnsi="Times New Roman"/>
          <w:color w:val="000000"/>
          <w:sz w:val="28"/>
          <w:lang w:val="ru-RU"/>
        </w:rPr>
        <w:t>ивания числовых выражений.</w:t>
      </w:r>
    </w:p>
    <w:p w14:paraId="5E76BEC5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содержащих степени и ло</w:t>
      </w:r>
      <w:r w:rsidRPr="00DA3C44">
        <w:rPr>
          <w:rFonts w:ascii="Times New Roman" w:hAnsi="Times New Roman"/>
          <w:color w:val="000000"/>
          <w:sz w:val="28"/>
          <w:lang w:val="ru-RU"/>
        </w:rPr>
        <w:t>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0C81864D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«Функции и графики» тесно переплетается </w:t>
      </w:r>
      <w:r w:rsidRPr="00DA3C44">
        <w:rPr>
          <w:rFonts w:ascii="Times New Roman" w:hAnsi="Times New Roman"/>
          <w:color w:val="000000"/>
          <w:sz w:val="28"/>
          <w:lang w:val="ru-RU"/>
        </w:rPr>
        <w:t>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</w:t>
      </w:r>
      <w:r w:rsidRPr="00DA3C44">
        <w:rPr>
          <w:rFonts w:ascii="Times New Roman" w:hAnsi="Times New Roman"/>
          <w:color w:val="000000"/>
          <w:sz w:val="28"/>
          <w:lang w:val="ru-RU"/>
        </w:rPr>
        <w:t>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 функции, строить их графики. Материал этой содержательной линии </w:t>
      </w:r>
      <w:r w:rsidRPr="00DA3C44">
        <w:rPr>
          <w:rFonts w:ascii="Times New Roman" w:hAnsi="Times New Roman"/>
          <w:color w:val="000000"/>
          <w:sz w:val="28"/>
          <w:lang w:val="ru-RU"/>
        </w:rPr>
        <w:lastRenderedPageBreak/>
        <w:t>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</w:t>
      </w:r>
      <w:r w:rsidRPr="00DA3C44">
        <w:rPr>
          <w:rFonts w:ascii="Times New Roman" w:hAnsi="Times New Roman"/>
          <w:color w:val="000000"/>
          <w:sz w:val="28"/>
          <w:lang w:val="ru-RU"/>
        </w:rPr>
        <w:t>ческого мышления, способности к обобщению и конкретизации, использованию аналогий.</w:t>
      </w:r>
    </w:p>
    <w:p w14:paraId="6009FFAD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</w:t>
      </w:r>
      <w:r w:rsidRPr="00DA3C44">
        <w:rPr>
          <w:rFonts w:ascii="Times New Roman" w:hAnsi="Times New Roman"/>
          <w:color w:val="000000"/>
          <w:sz w:val="28"/>
          <w:lang w:val="ru-RU"/>
        </w:rPr>
        <w:t>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</w:t>
      </w:r>
      <w:r w:rsidRPr="00DA3C44">
        <w:rPr>
          <w:rFonts w:ascii="Times New Roman" w:hAnsi="Times New Roman"/>
          <w:color w:val="000000"/>
          <w:sz w:val="28"/>
          <w:lang w:val="ru-RU"/>
        </w:rPr>
        <w:t>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</w:t>
      </w:r>
      <w:r w:rsidRPr="00DA3C44">
        <w:rPr>
          <w:rFonts w:ascii="Times New Roman" w:hAnsi="Times New Roman"/>
          <w:color w:val="000000"/>
          <w:sz w:val="28"/>
          <w:lang w:val="ru-RU"/>
        </w:rPr>
        <w:t>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14:paraId="7AA28987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</w:t>
      </w:r>
      <w:r w:rsidRPr="00DA3C44">
        <w:rPr>
          <w:rFonts w:ascii="Times New Roman" w:hAnsi="Times New Roman"/>
          <w:color w:val="000000"/>
          <w:sz w:val="28"/>
          <w:lang w:val="ru-RU"/>
        </w:rPr>
        <w:t>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14:paraId="4882FFA5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</w:t>
      </w:r>
      <w:r w:rsidRPr="00DA3C44">
        <w:rPr>
          <w:rFonts w:ascii="Times New Roman" w:hAnsi="Times New Roman"/>
          <w:color w:val="000000"/>
          <w:sz w:val="28"/>
          <w:lang w:val="ru-RU"/>
        </w:rPr>
        <w:t>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</w:t>
      </w:r>
      <w:r w:rsidRPr="00DA3C44">
        <w:rPr>
          <w:rFonts w:ascii="Times New Roman" w:hAnsi="Times New Roman"/>
          <w:color w:val="000000"/>
          <w:sz w:val="28"/>
          <w:lang w:val="ru-RU"/>
        </w:rPr>
        <w:t>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</w:t>
      </w:r>
      <w:r w:rsidRPr="00DA3C44">
        <w:rPr>
          <w:rFonts w:ascii="Times New Roman" w:hAnsi="Times New Roman"/>
          <w:color w:val="000000"/>
          <w:sz w:val="28"/>
          <w:lang w:val="ru-RU"/>
        </w:rPr>
        <w:t>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14:paraId="649643AB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73AED215" w14:textId="77777777" w:rsidR="006559F1" w:rsidRPr="00DA3C44" w:rsidRDefault="002640A4">
      <w:pPr>
        <w:spacing w:after="0" w:line="264" w:lineRule="exact"/>
        <w:ind w:left="120"/>
        <w:jc w:val="both"/>
        <w:rPr>
          <w:lang w:val="ru-RU"/>
        </w:rPr>
      </w:pPr>
      <w:bookmarkStart w:id="4" w:name="_Toc118726583"/>
      <w:bookmarkEnd w:id="4"/>
      <w:r w:rsidRPr="00DA3C44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14:paraId="14BE5D1A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66067075" w14:textId="77777777" w:rsidR="006559F1" w:rsidRPr="00DA3C44" w:rsidRDefault="002640A4">
      <w:pPr>
        <w:spacing w:after="0" w:line="264" w:lineRule="exact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5" w:name="b50f01e9-13d2-4b13-878a-42de73c52cdd"/>
      <w:r w:rsidRPr="00DA3C44">
        <w:rPr>
          <w:rFonts w:ascii="Times New Roman" w:hAnsi="Times New Roman"/>
          <w:color w:val="000000"/>
          <w:sz w:val="28"/>
          <w:lang w:val="ru-RU"/>
        </w:rPr>
        <w:t>В учебном плане на изучение к</w:t>
      </w:r>
      <w:r w:rsidRPr="00DA3C44">
        <w:rPr>
          <w:rFonts w:ascii="Times New Roman" w:hAnsi="Times New Roman"/>
          <w:color w:val="000000"/>
          <w:sz w:val="28"/>
          <w:lang w:val="ru-RU"/>
        </w:rPr>
        <w:t>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Start w:id="6" w:name="block-71152608"/>
      <w:bookmarkStart w:id="7" w:name="block-711526081"/>
      <w:bookmarkEnd w:id="5"/>
      <w:bookmarkEnd w:id="6"/>
      <w:bookmarkEnd w:id="7"/>
    </w:p>
    <w:p w14:paraId="20151352" w14:textId="77777777" w:rsidR="006559F1" w:rsidRPr="00DA3C44" w:rsidRDefault="006559F1">
      <w:pPr>
        <w:spacing w:after="0" w:line="264" w:lineRule="exact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6392E9F5" w14:textId="77777777" w:rsidR="006559F1" w:rsidRPr="00DA3C44" w:rsidRDefault="002640A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реализации программы используются учебники, допущенные к использованию при реал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изации имеющих государственную аккредитацию 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Минпросвещения от 26.06.2025 № 495:</w:t>
      </w:r>
    </w:p>
    <w:p w14:paraId="16264C8D" w14:textId="77777777" w:rsidR="006559F1" w:rsidRPr="00DA3C44" w:rsidRDefault="002640A4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Математика: алге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 и начала математического анализа, геометрия. Алгебра и начала математического анализа, 10–11 класс/ Алимов Ш.А., Колягин Ю.М., Ткачева М.В. и другие, Акционерное общество «Издательство "Просвещение"»;</w:t>
      </w:r>
    </w:p>
    <w:p w14:paraId="565369F4" w14:textId="77777777" w:rsidR="006559F1" w:rsidRPr="00DA3C44" w:rsidRDefault="006559F1">
      <w:pPr>
        <w:spacing w:beforeAutospacing="1" w:afterAutospacing="1" w:line="240" w:lineRule="auto"/>
        <w:ind w:left="420" w:right="180"/>
        <w:contextualSpacing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914A056" w14:textId="77777777" w:rsidR="006559F1" w:rsidRPr="00DA3C44" w:rsidRDefault="002640A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ru-RU"/>
        </w:rPr>
        <w:sectPr w:rsidR="006559F1" w:rsidRPr="00DA3C44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Электронные </w:t>
      </w:r>
      <w:r w:rsidRPr="00DA3C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образовательные ресурсы,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приказом Минпросвещения от 23.07.2025 № 551</w:t>
      </w:r>
    </w:p>
    <w:p w14:paraId="0757F643" w14:textId="77777777" w:rsidR="006559F1" w:rsidRPr="00DA3C44" w:rsidRDefault="002640A4">
      <w:pPr>
        <w:spacing w:after="0" w:line="264" w:lineRule="exact"/>
        <w:ind w:left="12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</w:t>
      </w:r>
      <w:r w:rsidRPr="00DA3C44">
        <w:rPr>
          <w:rFonts w:ascii="Times New Roman" w:hAnsi="Times New Roman"/>
          <w:b/>
          <w:color w:val="000000"/>
          <w:sz w:val="28"/>
          <w:lang w:val="ru-RU"/>
        </w:rPr>
        <w:t>О КУРСА</w:t>
      </w:r>
    </w:p>
    <w:p w14:paraId="548F14D9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101F9EA1" w14:textId="77777777" w:rsidR="006559F1" w:rsidRPr="00DA3C44" w:rsidRDefault="002640A4">
      <w:pPr>
        <w:spacing w:after="0" w:line="264" w:lineRule="exact"/>
        <w:ind w:left="120"/>
        <w:jc w:val="both"/>
        <w:rPr>
          <w:lang w:val="ru-RU"/>
        </w:rPr>
      </w:pPr>
      <w:bookmarkStart w:id="8" w:name="_Toc118726588"/>
      <w:bookmarkEnd w:id="8"/>
      <w:r w:rsidRPr="00DA3C4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8153924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513DEBD3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F8CDE02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</w:t>
      </w:r>
      <w:r w:rsidRPr="00DA3C44">
        <w:rPr>
          <w:rFonts w:ascii="Times New Roman" w:hAnsi="Times New Roman"/>
          <w:color w:val="000000"/>
          <w:sz w:val="28"/>
          <w:lang w:val="ru-RU"/>
        </w:rPr>
        <w:t>ния прикладных задач из различных отраслей знаний и реальной жизни.</w:t>
      </w:r>
    </w:p>
    <w:p w14:paraId="6A2DE331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слений. </w:t>
      </w:r>
    </w:p>
    <w:p w14:paraId="7D71C14A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14:paraId="101122B4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Арифметический корень натуральной степени. </w:t>
      </w:r>
      <w:r w:rsidRPr="00DA3C44">
        <w:rPr>
          <w:rFonts w:ascii="Times New Roman" w:hAnsi="Times New Roman"/>
          <w:color w:val="000000"/>
          <w:sz w:val="28"/>
          <w:lang w:val="ru-RU"/>
        </w:rPr>
        <w:t>Действия с арифметическими корнями натуральной степени.</w:t>
      </w:r>
    </w:p>
    <w:p w14:paraId="7C6D1FBD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14:paraId="01679963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E742B06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14:paraId="49A390FF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 выражений. Основные тригонометрические формулы.</w:t>
      </w:r>
    </w:p>
    <w:p w14:paraId="22FE69C5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DA3C4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DA3C44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14:paraId="152C69F5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14:paraId="63E9A91A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14:paraId="16094721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Решение тригонометр</w:t>
      </w:r>
      <w:r w:rsidRPr="00DA3C44">
        <w:rPr>
          <w:rFonts w:ascii="Times New Roman" w:hAnsi="Times New Roman"/>
          <w:color w:val="000000"/>
          <w:sz w:val="28"/>
          <w:lang w:val="ru-RU"/>
        </w:rPr>
        <w:t>ических уравнений.</w:t>
      </w:r>
    </w:p>
    <w:p w14:paraId="7CFA7A0D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14:paraId="3029465A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3A7CA776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14:paraId="5B313F9E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Область определения и мн</w:t>
      </w:r>
      <w:r w:rsidRPr="00DA3C44">
        <w:rPr>
          <w:rFonts w:ascii="Times New Roman" w:hAnsi="Times New Roman"/>
          <w:color w:val="000000"/>
          <w:sz w:val="28"/>
          <w:lang w:val="ru-RU"/>
        </w:rPr>
        <w:t>ожество значений функции. Нули функции. Промежутки знакопостоянства. Чётные и нечётные функции.</w:t>
      </w:r>
    </w:p>
    <w:p w14:paraId="0B6283DE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14:paraId="5D698B9A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14:paraId="351D7660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46531C23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способы задания последовательностей. Монотонные последовательности. </w:t>
      </w:r>
    </w:p>
    <w:p w14:paraId="7D6B4DB1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</w:t>
      </w:r>
      <w:r w:rsidRPr="00DA3C44">
        <w:rPr>
          <w:rFonts w:ascii="Times New Roman" w:hAnsi="Times New Roman"/>
          <w:color w:val="000000"/>
          <w:sz w:val="28"/>
          <w:lang w:val="ru-RU"/>
        </w:rPr>
        <w:t>прогрессии для решения реальных задач прикладного характера.</w:t>
      </w:r>
    </w:p>
    <w:p w14:paraId="18907D7C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7A2AAD06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lastRenderedPageBreak/>
        <w:t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 учебных предметов. </w:t>
      </w:r>
    </w:p>
    <w:p w14:paraId="523CBB1C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14:paraId="7EE30BCB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674856CA" w14:textId="77777777" w:rsidR="006559F1" w:rsidRPr="00DA3C44" w:rsidRDefault="002640A4">
      <w:pPr>
        <w:spacing w:after="0" w:line="264" w:lineRule="exact"/>
        <w:ind w:left="12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5D3680E3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0EFB67D3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DCAB795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14:paraId="44F1B63B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14:paraId="07E8CCE1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</w:t>
      </w:r>
      <w:r w:rsidRPr="00DA3C44">
        <w:rPr>
          <w:rFonts w:ascii="Times New Roman" w:hAnsi="Times New Roman"/>
          <w:color w:val="000000"/>
          <w:sz w:val="28"/>
          <w:lang w:val="ru-RU"/>
        </w:rPr>
        <w:t>гарифмы.</w:t>
      </w:r>
    </w:p>
    <w:p w14:paraId="0908863E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712BC56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14CFF17B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14:paraId="086FC50B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14:paraId="42E6E3CE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14:paraId="2EBE2124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Логарифмические уравнен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ия и неравенства. </w:t>
      </w:r>
    </w:p>
    <w:p w14:paraId="4F0A2A9C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14:paraId="541175EB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14:paraId="3CE58AA5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</w:t>
      </w:r>
      <w:r w:rsidRPr="00DA3C44">
        <w:rPr>
          <w:rFonts w:ascii="Times New Roman" w:hAnsi="Times New Roman"/>
          <w:color w:val="000000"/>
          <w:sz w:val="28"/>
          <w:lang w:val="ru-RU"/>
        </w:rPr>
        <w:t>зличных областей науки и реальной жизни.</w:t>
      </w:r>
    </w:p>
    <w:p w14:paraId="4D04A05A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45887051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14:paraId="1E49A22E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Тригонометрические функции, их </w:t>
      </w:r>
      <w:r w:rsidRPr="00DA3C44">
        <w:rPr>
          <w:rFonts w:ascii="Times New Roman" w:hAnsi="Times New Roman"/>
          <w:color w:val="000000"/>
          <w:sz w:val="28"/>
          <w:lang w:val="ru-RU"/>
        </w:rPr>
        <w:t>свойства и графики.</w:t>
      </w:r>
    </w:p>
    <w:p w14:paraId="09DF6E85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14:paraId="5B9F9372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решения уравнений и линейных систем.</w:t>
      </w:r>
    </w:p>
    <w:p w14:paraId="13E85FEC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Использование графиков функций для исследования процессов и зависимостей, которые </w:t>
      </w:r>
      <w:r w:rsidRPr="00DA3C44">
        <w:rPr>
          <w:rFonts w:ascii="Times New Roman" w:hAnsi="Times New Roman"/>
          <w:color w:val="000000"/>
          <w:sz w:val="28"/>
          <w:lang w:val="ru-RU"/>
        </w:rPr>
        <w:t>возникают при решении задач из других учебных предметов и реальной жизни.</w:t>
      </w:r>
    </w:p>
    <w:p w14:paraId="54B49C9A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2FE89ECE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14:paraId="0A211D08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14:paraId="3363675E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Производные элемента</w:t>
      </w:r>
      <w:r w:rsidRPr="00DA3C44">
        <w:rPr>
          <w:rFonts w:ascii="Times New Roman" w:hAnsi="Times New Roman"/>
          <w:color w:val="000000"/>
          <w:sz w:val="28"/>
          <w:lang w:val="ru-RU"/>
        </w:rPr>
        <w:t>рных функций. Формулы нахождения производной суммы, произведения и частного функций.</w:t>
      </w:r>
    </w:p>
    <w:p w14:paraId="0781421D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14:paraId="04D21886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Применение производной для на</w:t>
      </w:r>
      <w:r w:rsidRPr="00DA3C44">
        <w:rPr>
          <w:rFonts w:ascii="Times New Roman" w:hAnsi="Times New Roman"/>
          <w:color w:val="000000"/>
          <w:sz w:val="28"/>
          <w:lang w:val="ru-RU"/>
        </w:rPr>
        <w:t>хождения наилучшего решения в прикладных задачах, для определения скорости процесса, заданного формулой или графиком.</w:t>
      </w:r>
    </w:p>
    <w:p w14:paraId="0B0372D2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14:paraId="1E58A73A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  <w:sectPr w:rsidR="006559F1" w:rsidRPr="00DA3C44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DA3C44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</w:t>
      </w:r>
      <w:r w:rsidRPr="00DA3C44">
        <w:rPr>
          <w:rFonts w:ascii="Times New Roman" w:hAnsi="Times New Roman"/>
          <w:color w:val="000000"/>
          <w:sz w:val="28"/>
          <w:lang w:val="ru-RU"/>
        </w:rPr>
        <w:t>муле Ньютона―Лейбница.</w:t>
      </w:r>
      <w:bookmarkStart w:id="9" w:name="block-711526061"/>
      <w:bookmarkStart w:id="10" w:name="block-71152606"/>
      <w:bookmarkEnd w:id="9"/>
      <w:bookmarkEnd w:id="10"/>
    </w:p>
    <w:p w14:paraId="4A1413BE" w14:textId="77777777" w:rsidR="006559F1" w:rsidRPr="00DA3C44" w:rsidRDefault="002640A4">
      <w:pPr>
        <w:spacing w:after="0" w:line="264" w:lineRule="exact"/>
        <w:ind w:left="12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7F463849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43EA47AC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14:paraId="0DCC74C5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77A85087" w14:textId="77777777" w:rsidR="006559F1" w:rsidRPr="00DA3C44" w:rsidRDefault="002640A4">
      <w:pPr>
        <w:spacing w:after="0" w:line="264" w:lineRule="exact"/>
        <w:ind w:left="12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ЛИЧНОСТНЫЕ РЕЗУЛЬТА</w:t>
      </w:r>
      <w:r w:rsidRPr="00DA3C44">
        <w:rPr>
          <w:rFonts w:ascii="Times New Roman" w:hAnsi="Times New Roman"/>
          <w:b/>
          <w:color w:val="000000"/>
          <w:sz w:val="28"/>
          <w:lang w:val="ru-RU"/>
        </w:rPr>
        <w:t>ТЫ</w:t>
      </w:r>
    </w:p>
    <w:p w14:paraId="0F263645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47FCA5D8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427332D3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bookmarkStart w:id="11" w:name="_Toc73394992"/>
      <w:bookmarkEnd w:id="11"/>
      <w:r w:rsidRPr="00DA3C44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14:paraId="58719CF2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</w:t>
      </w:r>
      <w:r w:rsidRPr="00DA3C44">
        <w:rPr>
          <w:rFonts w:ascii="Times New Roman" w:hAnsi="Times New Roman"/>
          <w:color w:val="000000"/>
          <w:sz w:val="28"/>
          <w:lang w:val="ru-RU"/>
        </w:rPr>
        <w:t>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199ED705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14:paraId="7DAB8BE4" w14:textId="77777777" w:rsidR="006559F1" w:rsidRPr="00DA3C44" w:rsidRDefault="002640A4">
      <w:pPr>
        <w:shd w:val="clear" w:color="auto" w:fill="FFFFFF"/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сформированностью ро</w:t>
      </w:r>
      <w:r w:rsidRPr="00DA3C44">
        <w:rPr>
          <w:rFonts w:ascii="Times New Roman" w:hAnsi="Times New Roman"/>
          <w:color w:val="000000"/>
          <w:sz w:val="28"/>
          <w:lang w:val="ru-RU"/>
        </w:rPr>
        <w:t>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</w:t>
      </w:r>
      <w:r w:rsidRPr="00DA3C44">
        <w:rPr>
          <w:rFonts w:ascii="Times New Roman" w:hAnsi="Times New Roman"/>
          <w:color w:val="000000"/>
          <w:sz w:val="28"/>
          <w:lang w:val="ru-RU"/>
        </w:rPr>
        <w:t>ономики.</w:t>
      </w:r>
    </w:p>
    <w:p w14:paraId="3922A90F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14:paraId="01BC686A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</w:t>
      </w:r>
      <w:r w:rsidRPr="00DA3C44">
        <w:rPr>
          <w:rFonts w:ascii="Times New Roman" w:hAnsi="Times New Roman"/>
          <w:color w:val="000000"/>
          <w:sz w:val="28"/>
          <w:lang w:val="ru-RU"/>
        </w:rPr>
        <w:t>осознанием личного вклада в построение устойчивого будущего.</w:t>
      </w:r>
    </w:p>
    <w:p w14:paraId="33FE5452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14:paraId="3EF58EE8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</w:t>
      </w:r>
      <w:r w:rsidRPr="00DA3C44">
        <w:rPr>
          <w:rFonts w:ascii="Times New Roman" w:hAnsi="Times New Roman"/>
          <w:color w:val="000000"/>
          <w:sz w:val="28"/>
          <w:lang w:val="ru-RU"/>
        </w:rPr>
        <w:t>ых видов искусства.</w:t>
      </w:r>
    </w:p>
    <w:p w14:paraId="6D781ED7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14:paraId="3443FFAA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</w:t>
      </w:r>
      <w:r w:rsidRPr="00DA3C44">
        <w:rPr>
          <w:rFonts w:ascii="Times New Roman" w:hAnsi="Times New Roman"/>
          <w:color w:val="000000"/>
          <w:sz w:val="28"/>
          <w:lang w:val="ru-RU"/>
        </w:rPr>
        <w:t>улярная физическая активность); физического совершенствования, при занятиях спортивно-оздоровительной деятельностью.</w:t>
      </w:r>
    </w:p>
    <w:p w14:paraId="2FB3E36B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14:paraId="23283E5D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</w:t>
      </w:r>
      <w:r w:rsidRPr="00DA3C44">
        <w:rPr>
          <w:rFonts w:ascii="Times New Roman" w:hAnsi="Times New Roman"/>
          <w:color w:val="000000"/>
          <w:sz w:val="28"/>
          <w:lang w:val="ru-RU"/>
        </w:rPr>
        <w:t>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</w:t>
      </w:r>
      <w:r w:rsidRPr="00DA3C44">
        <w:rPr>
          <w:rFonts w:ascii="Times New Roman" w:hAnsi="Times New Roman"/>
          <w:color w:val="000000"/>
          <w:sz w:val="28"/>
          <w:lang w:val="ru-RU"/>
        </w:rPr>
        <w:t>ному участию в решении практических задач математической направленности.</w:t>
      </w:r>
    </w:p>
    <w:p w14:paraId="59ED3BFE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14:paraId="7D2360AD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</w:t>
      </w:r>
      <w:r w:rsidRPr="00DA3C44">
        <w:rPr>
          <w:rFonts w:ascii="Times New Roman" w:hAnsi="Times New Roman"/>
          <w:color w:val="000000"/>
          <w:sz w:val="28"/>
          <w:lang w:val="ru-RU"/>
        </w:rPr>
        <w:t>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5140D225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14:paraId="3ECAB4AD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</w:t>
      </w:r>
      <w:r w:rsidRPr="00DA3C44">
        <w:rPr>
          <w:rFonts w:ascii="Times New Roman" w:hAnsi="Times New Roman"/>
          <w:color w:val="000000"/>
          <w:sz w:val="28"/>
          <w:lang w:val="ru-RU"/>
        </w:rPr>
        <w:t>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01822585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78E61C88" w14:textId="77777777" w:rsidR="006559F1" w:rsidRPr="00DA3C44" w:rsidRDefault="002640A4">
      <w:pPr>
        <w:spacing w:after="0" w:line="264" w:lineRule="exact"/>
        <w:ind w:left="120"/>
        <w:jc w:val="both"/>
        <w:rPr>
          <w:lang w:val="ru-RU"/>
        </w:rPr>
      </w:pPr>
      <w:bookmarkStart w:id="12" w:name="_Toc118726579"/>
      <w:bookmarkEnd w:id="12"/>
      <w:r w:rsidRPr="00DA3C4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EE1769C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1A8FFE97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учебного предмета «Математика» характери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зуются овладением универсальными </w:t>
      </w:r>
      <w:r w:rsidRPr="00DA3C4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DA3C44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21269803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A3C4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A3C4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DA3C44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</w:t>
      </w:r>
      <w:r w:rsidRPr="00DA3C44">
        <w:rPr>
          <w:rFonts w:ascii="Times New Roman" w:hAnsi="Times New Roman"/>
          <w:i/>
          <w:color w:val="000000"/>
          <w:sz w:val="28"/>
          <w:lang w:val="ru-RU"/>
        </w:rPr>
        <w:t>(освоение методов познания окружающего мира; применение логических, исследовательских операций, умений работать с информацией)</w:t>
      </w:r>
      <w:r w:rsidRPr="00DA3C44">
        <w:rPr>
          <w:rFonts w:ascii="Times New Roman" w:hAnsi="Times New Roman"/>
          <w:color w:val="000000"/>
          <w:sz w:val="28"/>
          <w:lang w:val="ru-RU"/>
        </w:rPr>
        <w:t>.</w:t>
      </w:r>
    </w:p>
    <w:p w14:paraId="60A2648F" w14:textId="77777777" w:rsidR="006559F1" w:rsidRDefault="002640A4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14:paraId="50F8A800" w14:textId="77777777" w:rsidR="006559F1" w:rsidRPr="00DA3C44" w:rsidRDefault="002640A4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</w:t>
      </w:r>
      <w:r w:rsidRPr="00DA3C44">
        <w:rPr>
          <w:rFonts w:ascii="Times New Roman" w:hAnsi="Times New Roman"/>
          <w:color w:val="000000"/>
          <w:sz w:val="28"/>
          <w:lang w:val="ru-RU"/>
        </w:rPr>
        <w:t>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6E51F0F9" w14:textId="77777777" w:rsidR="006559F1" w:rsidRPr="00DA3C44" w:rsidRDefault="002640A4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</w:t>
      </w:r>
      <w:r w:rsidRPr="00DA3C44">
        <w:rPr>
          <w:rFonts w:ascii="Times New Roman" w:hAnsi="Times New Roman"/>
          <w:color w:val="000000"/>
          <w:sz w:val="28"/>
          <w:lang w:val="ru-RU"/>
        </w:rPr>
        <w:t>чные, частные и общие; условные;</w:t>
      </w:r>
    </w:p>
    <w:p w14:paraId="58966CA7" w14:textId="77777777" w:rsidR="006559F1" w:rsidRPr="00DA3C44" w:rsidRDefault="002640A4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1DD32799" w14:textId="77777777" w:rsidR="006559F1" w:rsidRPr="00DA3C44" w:rsidRDefault="002640A4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делать выводы с </w:t>
      </w:r>
      <w:r w:rsidRPr="00DA3C44">
        <w:rPr>
          <w:rFonts w:ascii="Times New Roman" w:hAnsi="Times New Roman"/>
          <w:color w:val="000000"/>
          <w:sz w:val="28"/>
          <w:lang w:val="ru-RU"/>
        </w:rPr>
        <w:t>использованием законов логики, дедуктивных и индуктивных умозаключений, умозаключений по аналогии;</w:t>
      </w:r>
    </w:p>
    <w:p w14:paraId="48A2E5C2" w14:textId="77777777" w:rsidR="006559F1" w:rsidRPr="00DA3C44" w:rsidRDefault="002640A4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</w:t>
      </w:r>
      <w:r w:rsidRPr="00DA3C44">
        <w:rPr>
          <w:rFonts w:ascii="Times New Roman" w:hAnsi="Times New Roman"/>
          <w:color w:val="000000"/>
          <w:sz w:val="28"/>
          <w:lang w:val="ru-RU"/>
        </w:rPr>
        <w:t>новывать собственные суждения и выводы;</w:t>
      </w:r>
    </w:p>
    <w:p w14:paraId="2C5520C4" w14:textId="77777777" w:rsidR="006559F1" w:rsidRPr="00DA3C44" w:rsidRDefault="002640A4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8D6B826" w14:textId="77777777" w:rsidR="006559F1" w:rsidRDefault="002640A4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14:paraId="40636571" w14:textId="77777777" w:rsidR="006559F1" w:rsidRPr="00DA3C44" w:rsidRDefault="002640A4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вопросы как исследовательский инструмент познания; формулировать вопросы, фиксирующие противоречие, </w:t>
      </w:r>
      <w:r w:rsidRPr="00DA3C44">
        <w:rPr>
          <w:rFonts w:ascii="Times New Roman" w:hAnsi="Times New Roman"/>
          <w:color w:val="000000"/>
          <w:sz w:val="28"/>
          <w:lang w:val="ru-RU"/>
        </w:rPr>
        <w:lastRenderedPageBreak/>
        <w:t>проблему, устанавливать искомое и данное, формировать гипотезу, аргументировать свою позицию, мнение;</w:t>
      </w:r>
    </w:p>
    <w:p w14:paraId="40377F82" w14:textId="77777777" w:rsidR="006559F1" w:rsidRPr="00DA3C44" w:rsidRDefault="002640A4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</w:t>
      </w:r>
      <w:r w:rsidRPr="00DA3C44">
        <w:rPr>
          <w:rFonts w:ascii="Times New Roman" w:hAnsi="Times New Roman"/>
          <w:color w:val="000000"/>
          <w:sz w:val="28"/>
          <w:lang w:val="ru-RU"/>
        </w:rPr>
        <w:t>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2C2387CD" w14:textId="77777777" w:rsidR="006559F1" w:rsidRPr="00DA3C44" w:rsidRDefault="002640A4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</w:t>
      </w:r>
      <w:r w:rsidRPr="00DA3C44">
        <w:rPr>
          <w:rFonts w:ascii="Times New Roman" w:hAnsi="Times New Roman"/>
          <w:color w:val="000000"/>
          <w:sz w:val="28"/>
          <w:lang w:val="ru-RU"/>
        </w:rPr>
        <w:t>ать достоверность полученных результатов, выводов и обобщений;</w:t>
      </w:r>
    </w:p>
    <w:p w14:paraId="6A1D9AB0" w14:textId="77777777" w:rsidR="006559F1" w:rsidRPr="00DA3C44" w:rsidRDefault="002640A4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CC43C44" w14:textId="77777777" w:rsidR="006559F1" w:rsidRDefault="002640A4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14:paraId="5F48A683" w14:textId="77777777" w:rsidR="006559F1" w:rsidRPr="00DA3C44" w:rsidRDefault="002640A4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</w:t>
      </w:r>
      <w:r w:rsidRPr="00DA3C44">
        <w:rPr>
          <w:rFonts w:ascii="Times New Roman" w:hAnsi="Times New Roman"/>
          <w:color w:val="000000"/>
          <w:sz w:val="28"/>
          <w:lang w:val="ru-RU"/>
        </w:rPr>
        <w:t>а вопрос и для решения задачи;</w:t>
      </w:r>
    </w:p>
    <w:p w14:paraId="0128D712" w14:textId="77777777" w:rsidR="006559F1" w:rsidRPr="00DA3C44" w:rsidRDefault="002640A4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16CF7B19" w14:textId="77777777" w:rsidR="006559F1" w:rsidRPr="00DA3C44" w:rsidRDefault="002640A4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</w:t>
      </w:r>
      <w:r w:rsidRPr="00DA3C44">
        <w:rPr>
          <w:rFonts w:ascii="Times New Roman" w:hAnsi="Times New Roman"/>
          <w:color w:val="000000"/>
          <w:sz w:val="28"/>
          <w:lang w:val="ru-RU"/>
        </w:rPr>
        <w:t>овать графически;</w:t>
      </w:r>
    </w:p>
    <w:p w14:paraId="30B23258" w14:textId="77777777" w:rsidR="006559F1" w:rsidRPr="00DA3C44" w:rsidRDefault="002640A4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3F422B27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A3C4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A3C44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DA3C44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687E5CCE" w14:textId="77777777" w:rsidR="006559F1" w:rsidRDefault="002640A4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14:paraId="52BB4711" w14:textId="77777777" w:rsidR="006559F1" w:rsidRPr="00DA3C44" w:rsidRDefault="002640A4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75A23728" w14:textId="77777777" w:rsidR="006559F1" w:rsidRPr="00DA3C44" w:rsidRDefault="002640A4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</w:t>
      </w:r>
      <w:r w:rsidRPr="00DA3C44">
        <w:rPr>
          <w:rFonts w:ascii="Times New Roman" w:hAnsi="Times New Roman"/>
          <w:color w:val="000000"/>
          <w:sz w:val="28"/>
          <w:lang w:val="ru-RU"/>
        </w:rPr>
        <w:t>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6B2AED85" w14:textId="77777777" w:rsidR="006559F1" w:rsidRPr="00DA3C44" w:rsidRDefault="002640A4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предс</w:t>
      </w:r>
      <w:r w:rsidRPr="00DA3C44">
        <w:rPr>
          <w:rFonts w:ascii="Times New Roman" w:hAnsi="Times New Roman"/>
          <w:color w:val="000000"/>
          <w:sz w:val="28"/>
          <w:lang w:val="ru-RU"/>
        </w:rPr>
        <w:t>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68E6E80C" w14:textId="77777777" w:rsidR="006559F1" w:rsidRDefault="002640A4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14:paraId="7D610160" w14:textId="77777777" w:rsidR="006559F1" w:rsidRPr="00DA3C44" w:rsidRDefault="002640A4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</w:t>
      </w:r>
      <w:r w:rsidRPr="00DA3C44">
        <w:rPr>
          <w:rFonts w:ascii="Times New Roman" w:hAnsi="Times New Roman"/>
          <w:color w:val="000000"/>
          <w:sz w:val="28"/>
          <w:lang w:val="ru-RU"/>
        </w:rPr>
        <w:t>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0D7ECB18" w14:textId="77777777" w:rsidR="006559F1" w:rsidRPr="00DA3C44" w:rsidRDefault="002640A4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</w:t>
      </w:r>
      <w:r w:rsidRPr="00DA3C44">
        <w:rPr>
          <w:rFonts w:ascii="Times New Roman" w:hAnsi="Times New Roman"/>
          <w:color w:val="000000"/>
          <w:sz w:val="28"/>
          <w:lang w:val="ru-RU"/>
        </w:rPr>
        <w:t>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54421E13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 </w:t>
      </w:r>
      <w:r w:rsidRPr="00DA3C44">
        <w:rPr>
          <w:rFonts w:ascii="Times New Roman" w:hAnsi="Times New Roman"/>
          <w:i/>
          <w:color w:val="000000"/>
          <w:sz w:val="28"/>
          <w:lang w:val="ru-RU"/>
        </w:rPr>
        <w:t>У</w:t>
      </w:r>
      <w:r w:rsidRPr="00DA3C44">
        <w:rPr>
          <w:rFonts w:ascii="Times New Roman" w:hAnsi="Times New Roman"/>
          <w:i/>
          <w:color w:val="000000"/>
          <w:sz w:val="28"/>
          <w:lang w:val="ru-RU"/>
        </w:rPr>
        <w:t xml:space="preserve">ниверсальные </w:t>
      </w:r>
      <w:r w:rsidRPr="00DA3C44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DA3C44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DA3C44">
        <w:rPr>
          <w:rFonts w:ascii="Times New Roman" w:hAnsi="Times New Roman"/>
          <w:color w:val="000000"/>
          <w:sz w:val="28"/>
          <w:lang w:val="ru-RU"/>
        </w:rPr>
        <w:t>.</w:t>
      </w:r>
    </w:p>
    <w:p w14:paraId="0788AE40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14:paraId="21917D95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</w:t>
      </w:r>
      <w:r w:rsidRPr="00DA3C44">
        <w:rPr>
          <w:rFonts w:ascii="Times New Roman" w:hAnsi="Times New Roman"/>
          <w:color w:val="000000"/>
          <w:sz w:val="28"/>
          <w:lang w:val="ru-RU"/>
        </w:rPr>
        <w:t>ментировать и корректировать варианты решений с учётом новой информации.</w:t>
      </w:r>
    </w:p>
    <w:p w14:paraId="658B76AC" w14:textId="77777777" w:rsidR="006559F1" w:rsidRDefault="002640A4">
      <w:pPr>
        <w:spacing w:after="0" w:line="264" w:lineRule="exact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14:paraId="32549182" w14:textId="77777777" w:rsidR="006559F1" w:rsidRPr="00DA3C44" w:rsidRDefault="002640A4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</w:t>
      </w:r>
      <w:r w:rsidRPr="00DA3C44">
        <w:rPr>
          <w:rFonts w:ascii="Times New Roman" w:hAnsi="Times New Roman"/>
          <w:color w:val="000000"/>
          <w:sz w:val="28"/>
          <w:lang w:val="ru-RU"/>
        </w:rPr>
        <w:t>самоконтроля процесса и результата решения математической задачи;</w:t>
      </w:r>
    </w:p>
    <w:p w14:paraId="715EE6B7" w14:textId="77777777" w:rsidR="006559F1" w:rsidRPr="00DA3C44" w:rsidRDefault="002640A4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60C5E70D" w14:textId="77777777" w:rsidR="006559F1" w:rsidRPr="00DA3C44" w:rsidRDefault="002640A4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оценивать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233DBF35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12DD13CC" w14:textId="77777777" w:rsidR="006559F1" w:rsidRPr="00DA3C44" w:rsidRDefault="002640A4">
      <w:pPr>
        <w:spacing w:after="0" w:line="264" w:lineRule="exact"/>
        <w:ind w:left="12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64D2DC9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19E24619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</w:t>
      </w:r>
      <w:r w:rsidRPr="00DA3C44">
        <w:rPr>
          <w:rFonts w:ascii="Times New Roman" w:hAnsi="Times New Roman"/>
          <w:color w:val="000000"/>
          <w:sz w:val="28"/>
          <w:lang w:val="ru-RU"/>
        </w:rPr>
        <w:t>» на уровне среднего общего образования должно обеспечивать достижение следующих предметных образовательных результатов:</w:t>
      </w:r>
    </w:p>
    <w:p w14:paraId="18A7EAE7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7CEB4DC5" w14:textId="77777777" w:rsidR="006559F1" w:rsidRPr="00DA3C44" w:rsidRDefault="002640A4">
      <w:pPr>
        <w:spacing w:after="0" w:line="264" w:lineRule="exact"/>
        <w:ind w:left="120"/>
        <w:jc w:val="both"/>
        <w:rPr>
          <w:lang w:val="ru-RU"/>
        </w:rPr>
      </w:pPr>
      <w:bookmarkStart w:id="13" w:name="_Toc118726585"/>
      <w:bookmarkEnd w:id="13"/>
      <w:r w:rsidRPr="00DA3C4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A13850F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09E49274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0D3253D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14:paraId="5F48585F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Вы</w:t>
      </w:r>
      <w:r w:rsidRPr="00DA3C44">
        <w:rPr>
          <w:rFonts w:ascii="Times New Roman" w:hAnsi="Times New Roman"/>
          <w:color w:val="000000"/>
          <w:sz w:val="28"/>
          <w:lang w:val="ru-RU"/>
        </w:rPr>
        <w:t>полнять арифметические операции с рациональными и действительными числами.</w:t>
      </w:r>
    </w:p>
    <w:p w14:paraId="75730BBA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14:paraId="5995C8E4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степень с целым показателем; </w:t>
      </w:r>
      <w:r w:rsidRPr="00DA3C44">
        <w:rPr>
          <w:rFonts w:ascii="Times New Roman" w:hAnsi="Times New Roman"/>
          <w:color w:val="000000"/>
          <w:sz w:val="28"/>
          <w:lang w:val="ru-RU"/>
        </w:rPr>
        <w:t>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14:paraId="6248C970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 использовать запись произвольного угла через обратные тригонометрические функции.</w:t>
      </w:r>
    </w:p>
    <w:p w14:paraId="1D64BC22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C923427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14:paraId="4FE780CD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В</w:t>
      </w:r>
      <w:r w:rsidRPr="00DA3C44">
        <w:rPr>
          <w:rFonts w:ascii="Times New Roman" w:hAnsi="Times New Roman"/>
          <w:color w:val="000000"/>
          <w:sz w:val="28"/>
          <w:lang w:val="ru-RU"/>
        </w:rPr>
        <w:t>ыполнять преобразования тригонометрических выражений и решать тригонометрические уравнения.</w:t>
      </w:r>
    </w:p>
    <w:p w14:paraId="7F4520FE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14:paraId="1A0FBF64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lastRenderedPageBreak/>
        <w:t>Применят</w:t>
      </w:r>
      <w:r w:rsidRPr="00DA3C44">
        <w:rPr>
          <w:rFonts w:ascii="Times New Roman" w:hAnsi="Times New Roman"/>
          <w:color w:val="000000"/>
          <w:sz w:val="28"/>
          <w:lang w:val="ru-RU"/>
        </w:rPr>
        <w:t>ь уравнения и неравенства для решения математических задач и задач из различных областей науки и реальной жизни.</w:t>
      </w:r>
    </w:p>
    <w:p w14:paraId="692E1067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</w:t>
      </w:r>
      <w:r w:rsidRPr="00DA3C44">
        <w:rPr>
          <w:rFonts w:ascii="Times New Roman" w:hAnsi="Times New Roman"/>
          <w:color w:val="000000"/>
          <w:sz w:val="28"/>
          <w:lang w:val="ru-RU"/>
        </w:rPr>
        <w:t xml:space="preserve"> с использованием аппарата алгебры.</w:t>
      </w:r>
    </w:p>
    <w:p w14:paraId="27383EA6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33C82A1E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14:paraId="21048323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</w:t>
      </w:r>
      <w:r w:rsidRPr="00DA3C44">
        <w:rPr>
          <w:rFonts w:ascii="Times New Roman" w:hAnsi="Times New Roman"/>
          <w:color w:val="000000"/>
          <w:sz w:val="28"/>
          <w:lang w:val="ru-RU"/>
        </w:rPr>
        <w:t>нечётность функции, нули функции, промежутки знакопостоянства.</w:t>
      </w:r>
    </w:p>
    <w:p w14:paraId="45279F12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14:paraId="1C0E48B6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14:paraId="6B08396B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</w:t>
      </w:r>
      <w:r w:rsidRPr="00DA3C44">
        <w:rPr>
          <w:rFonts w:ascii="Times New Roman" w:hAnsi="Times New Roman"/>
          <w:color w:val="000000"/>
          <w:sz w:val="28"/>
          <w:lang w:val="ru-RU"/>
        </w:rPr>
        <w:t>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14:paraId="358FACC4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63E3AE72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</w:t>
      </w:r>
      <w:r w:rsidRPr="00DA3C44">
        <w:rPr>
          <w:rFonts w:ascii="Times New Roman" w:hAnsi="Times New Roman"/>
          <w:color w:val="000000"/>
          <w:sz w:val="28"/>
          <w:lang w:val="ru-RU"/>
        </w:rPr>
        <w:t>грессии.</w:t>
      </w:r>
    </w:p>
    <w:p w14:paraId="30A8440D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14:paraId="42476B22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14:paraId="48E5CAF9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</w:t>
      </w:r>
      <w:r w:rsidRPr="00DA3C44">
        <w:rPr>
          <w:rFonts w:ascii="Times New Roman" w:hAnsi="Times New Roman"/>
          <w:color w:val="000000"/>
          <w:sz w:val="28"/>
          <w:lang w:val="ru-RU"/>
        </w:rPr>
        <w:t>ных задач прикладного характера.</w:t>
      </w:r>
    </w:p>
    <w:p w14:paraId="32A88135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0571A46D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14:paraId="73BD98BA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14:paraId="4B98FB13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Оперирова</w:t>
      </w:r>
      <w:r w:rsidRPr="00DA3C44">
        <w:rPr>
          <w:rFonts w:ascii="Times New Roman" w:hAnsi="Times New Roman"/>
          <w:color w:val="000000"/>
          <w:sz w:val="28"/>
          <w:lang w:val="ru-RU"/>
        </w:rPr>
        <w:t>ть понятиями: определение, теорема, следствие, доказательство.</w:t>
      </w:r>
    </w:p>
    <w:p w14:paraId="46E4EA22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56F6F936" w14:textId="77777777" w:rsidR="006559F1" w:rsidRPr="00DA3C44" w:rsidRDefault="002640A4">
      <w:pPr>
        <w:spacing w:after="0" w:line="264" w:lineRule="exact"/>
        <w:ind w:left="120"/>
        <w:jc w:val="both"/>
        <w:rPr>
          <w:lang w:val="ru-RU"/>
        </w:rPr>
      </w:pPr>
      <w:bookmarkStart w:id="14" w:name="_Toc118726586"/>
      <w:bookmarkEnd w:id="14"/>
      <w:r w:rsidRPr="00DA3C4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5BC364CE" w14:textId="77777777" w:rsidR="006559F1" w:rsidRPr="00DA3C44" w:rsidRDefault="006559F1">
      <w:pPr>
        <w:spacing w:after="0" w:line="264" w:lineRule="exact"/>
        <w:ind w:left="120"/>
        <w:jc w:val="both"/>
        <w:rPr>
          <w:lang w:val="ru-RU"/>
        </w:rPr>
      </w:pPr>
    </w:p>
    <w:p w14:paraId="71FF2B05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5224624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14:paraId="6EE9BF7F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Оперировать </w:t>
      </w:r>
      <w:r w:rsidRPr="00DA3C44">
        <w:rPr>
          <w:rFonts w:ascii="Times New Roman" w:hAnsi="Times New Roman"/>
          <w:color w:val="000000"/>
          <w:sz w:val="28"/>
          <w:lang w:val="ru-RU"/>
        </w:rPr>
        <w:t>понятием: степень с рациональным показателем.</w:t>
      </w:r>
    </w:p>
    <w:p w14:paraId="186464F9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14:paraId="5E82656B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B79A638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</w:t>
      </w:r>
      <w:r w:rsidRPr="00DA3C44">
        <w:rPr>
          <w:rFonts w:ascii="Times New Roman" w:hAnsi="Times New Roman"/>
          <w:color w:val="000000"/>
          <w:sz w:val="28"/>
          <w:lang w:val="ru-RU"/>
        </w:rPr>
        <w:t>енство; решать основные типы показательных уравнений и неравенств.</w:t>
      </w:r>
    </w:p>
    <w:p w14:paraId="14EA7ED9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14:paraId="03110FC5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Находи</w:t>
      </w:r>
      <w:r w:rsidRPr="00DA3C44">
        <w:rPr>
          <w:rFonts w:ascii="Times New Roman" w:hAnsi="Times New Roman"/>
          <w:color w:val="000000"/>
          <w:sz w:val="28"/>
          <w:lang w:val="ru-RU"/>
        </w:rPr>
        <w:t>ть решения простейших тригонометрических неравенств.</w:t>
      </w:r>
    </w:p>
    <w:p w14:paraId="4096B03D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14:paraId="6FF3EC6D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</w:t>
      </w:r>
      <w:r w:rsidRPr="00DA3C44">
        <w:rPr>
          <w:rFonts w:ascii="Times New Roman" w:hAnsi="Times New Roman"/>
          <w:color w:val="000000"/>
          <w:sz w:val="28"/>
          <w:lang w:val="ru-RU"/>
        </w:rPr>
        <w:t>внений и неравенств.</w:t>
      </w:r>
    </w:p>
    <w:p w14:paraId="7BC20163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DA3C44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14:paraId="5CBC3377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3B0F49DA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Оперировать </w:t>
      </w:r>
      <w:r w:rsidRPr="00DA3C44">
        <w:rPr>
          <w:rFonts w:ascii="Times New Roman" w:hAnsi="Times New Roman"/>
          <w:color w:val="000000"/>
          <w:sz w:val="28"/>
          <w:lang w:val="ru-RU"/>
        </w:rPr>
        <w:t>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14:paraId="54910011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графики показательной, </w:t>
      </w:r>
      <w:r w:rsidRPr="00DA3C44">
        <w:rPr>
          <w:rFonts w:ascii="Times New Roman" w:hAnsi="Times New Roman"/>
          <w:color w:val="000000"/>
          <w:sz w:val="28"/>
          <w:lang w:val="ru-RU"/>
        </w:rPr>
        <w:t>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14:paraId="59BC7E24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</w:t>
      </w:r>
      <w:r w:rsidRPr="00DA3C44">
        <w:rPr>
          <w:rFonts w:ascii="Times New Roman" w:hAnsi="Times New Roman"/>
          <w:color w:val="000000"/>
          <w:sz w:val="28"/>
          <w:lang w:val="ru-RU"/>
        </w:rPr>
        <w:t>ий.</w:t>
      </w:r>
    </w:p>
    <w:p w14:paraId="2F400F7C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14:paraId="479ECACF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31D73AF8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непрерывная функция; производная функции; использовать геометрический и физический смысл </w:t>
      </w:r>
      <w:r w:rsidRPr="00DA3C44">
        <w:rPr>
          <w:rFonts w:ascii="Times New Roman" w:hAnsi="Times New Roman"/>
          <w:color w:val="000000"/>
          <w:sz w:val="28"/>
          <w:lang w:val="ru-RU"/>
        </w:rPr>
        <w:t>производной для решения задач.</w:t>
      </w:r>
    </w:p>
    <w:p w14:paraId="28FE18C8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14:paraId="37097E95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</w:t>
      </w:r>
      <w:r w:rsidRPr="00DA3C44">
        <w:rPr>
          <w:rFonts w:ascii="Times New Roman" w:hAnsi="Times New Roman"/>
          <w:color w:val="000000"/>
          <w:sz w:val="28"/>
          <w:lang w:val="ru-RU"/>
        </w:rPr>
        <w:t>оению графиков.</w:t>
      </w:r>
    </w:p>
    <w:p w14:paraId="0249F060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14:paraId="699748F9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14:paraId="6BD757D7" w14:textId="77777777" w:rsidR="006559F1" w:rsidRPr="00DA3C44" w:rsidRDefault="002640A4">
      <w:pPr>
        <w:spacing w:after="0" w:line="264" w:lineRule="exact"/>
        <w:ind w:firstLine="600"/>
        <w:jc w:val="both"/>
        <w:rPr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Находить первообра</w:t>
      </w:r>
      <w:r w:rsidRPr="00DA3C44">
        <w:rPr>
          <w:rFonts w:ascii="Times New Roman" w:hAnsi="Times New Roman"/>
          <w:color w:val="000000"/>
          <w:sz w:val="28"/>
          <w:lang w:val="ru-RU"/>
        </w:rPr>
        <w:t>зные элементарных функций; вычислять интеграл по формуле Ньютона–Лейбница.</w:t>
      </w:r>
    </w:p>
    <w:p w14:paraId="3F51CCB7" w14:textId="77777777" w:rsidR="006559F1" w:rsidRPr="00DA3C44" w:rsidRDefault="002640A4">
      <w:pPr>
        <w:spacing w:after="0" w:line="264" w:lineRule="exact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DA3C44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  <w:bookmarkStart w:id="15" w:name="block-711526071"/>
      <w:bookmarkStart w:id="16" w:name="block-71152607"/>
      <w:bookmarkEnd w:id="15"/>
      <w:bookmarkEnd w:id="16"/>
    </w:p>
    <w:p w14:paraId="40275AD4" w14:textId="77777777" w:rsidR="006559F1" w:rsidRPr="00DA3C44" w:rsidRDefault="006559F1">
      <w:pPr>
        <w:spacing w:after="0" w:line="264" w:lineRule="exact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  <w:sectPr w:rsidR="006559F1" w:rsidRPr="00DA3C44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40D44265" w14:textId="77777777" w:rsidR="006559F1" w:rsidRDefault="002640A4">
      <w:pPr>
        <w:spacing w:after="0"/>
        <w:ind w:left="120"/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A03EC31" w14:textId="77777777" w:rsidR="006559F1" w:rsidRDefault="002640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13593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37"/>
        <w:gridCol w:w="3598"/>
        <w:gridCol w:w="1620"/>
        <w:gridCol w:w="1860"/>
        <w:gridCol w:w="2209"/>
        <w:gridCol w:w="3669"/>
      </w:tblGrid>
      <w:tr w:rsidR="006559F1" w14:paraId="0625F2C4" w14:textId="77777777">
        <w:trPr>
          <w:trHeight w:val="144"/>
        </w:trPr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8E2EC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7670BE" w14:textId="77777777" w:rsidR="006559F1" w:rsidRDefault="006559F1">
            <w:pPr>
              <w:widowControl w:val="0"/>
              <w:spacing w:after="0"/>
              <w:ind w:left="135"/>
            </w:pPr>
          </w:p>
        </w:tc>
        <w:tc>
          <w:tcPr>
            <w:tcW w:w="35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0105A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81012AE" w14:textId="77777777" w:rsidR="006559F1" w:rsidRDefault="006559F1">
            <w:pPr>
              <w:widowControl w:val="0"/>
              <w:spacing w:after="0"/>
              <w:ind w:left="135"/>
            </w:pPr>
          </w:p>
        </w:tc>
        <w:tc>
          <w:tcPr>
            <w:tcW w:w="56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969B7" w14:textId="77777777" w:rsidR="006559F1" w:rsidRDefault="002640A4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9566B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184FE8C" w14:textId="77777777" w:rsidR="006559F1" w:rsidRDefault="006559F1">
            <w:pPr>
              <w:widowControl w:val="0"/>
              <w:spacing w:after="0"/>
              <w:ind w:left="135"/>
            </w:pPr>
          </w:p>
        </w:tc>
      </w:tr>
      <w:tr w:rsidR="006559F1" w14:paraId="2D4240E0" w14:textId="77777777">
        <w:trPr>
          <w:trHeight w:val="144"/>
        </w:trPr>
        <w:tc>
          <w:tcPr>
            <w:tcW w:w="6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EFBA0" w14:textId="77777777" w:rsidR="006559F1" w:rsidRDefault="006559F1">
            <w:pPr>
              <w:widowControl w:val="0"/>
            </w:pPr>
          </w:p>
        </w:tc>
        <w:tc>
          <w:tcPr>
            <w:tcW w:w="35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832B2" w14:textId="77777777" w:rsidR="006559F1" w:rsidRDefault="006559F1">
            <w:pPr>
              <w:widowControl w:val="0"/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D9D06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52DB829" w14:textId="77777777" w:rsidR="006559F1" w:rsidRDefault="006559F1">
            <w:pPr>
              <w:widowControl w:val="0"/>
              <w:spacing w:after="0"/>
              <w:ind w:left="135"/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ED396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C080166" w14:textId="77777777" w:rsidR="006559F1" w:rsidRDefault="006559F1">
            <w:pPr>
              <w:widowControl w:val="0"/>
              <w:spacing w:after="0"/>
              <w:ind w:left="135"/>
            </w:pP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A9313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E5924D5" w14:textId="77777777" w:rsidR="006559F1" w:rsidRDefault="006559F1">
            <w:pPr>
              <w:widowControl w:val="0"/>
              <w:spacing w:after="0"/>
              <w:ind w:left="135"/>
            </w:pPr>
          </w:p>
        </w:tc>
        <w:tc>
          <w:tcPr>
            <w:tcW w:w="36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6CC8E" w14:textId="77777777" w:rsidR="006559F1" w:rsidRDefault="006559F1">
            <w:pPr>
              <w:widowControl w:val="0"/>
            </w:pPr>
          </w:p>
        </w:tc>
      </w:tr>
      <w:tr w:rsidR="006559F1" w:rsidRPr="00DA3C44" w14:paraId="29A4ECD0" w14:textId="77777777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BF8A52" w14:textId="77777777" w:rsidR="006559F1" w:rsidRDefault="002640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A476E" w14:textId="77777777" w:rsidR="006559F1" w:rsidRDefault="002640A4">
            <w:pPr>
              <w:widowControl w:val="0"/>
              <w:spacing w:after="0"/>
              <w:ind w:left="135"/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3000E" w14:textId="77777777" w:rsidR="006559F1" w:rsidRDefault="002640A4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602AA" w14:textId="77777777" w:rsidR="006559F1" w:rsidRDefault="002640A4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0E49C" w14:textId="77777777" w:rsidR="006559F1" w:rsidRDefault="006559F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F1EFF" w14:textId="77777777" w:rsidR="006559F1" w:rsidRPr="00DA3C44" w:rsidRDefault="002640A4">
            <w:pPr>
              <w:widowControl w:val="0"/>
              <w:spacing w:after="0"/>
              <w:ind w:left="135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559F1" w:rsidRPr="00DA3C44" w14:paraId="20A1E856" w14:textId="77777777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1DA8AD" w14:textId="77777777" w:rsidR="006559F1" w:rsidRDefault="002640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DCC8C5" w14:textId="77777777" w:rsidR="006559F1" w:rsidRPr="00DA3C44" w:rsidRDefault="002640A4">
            <w:pPr>
              <w:widowControl w:val="0"/>
              <w:spacing w:after="0"/>
              <w:ind w:left="135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EF1D4" w14:textId="77777777" w:rsidR="006559F1" w:rsidRDefault="002640A4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017B3" w14:textId="77777777" w:rsidR="006559F1" w:rsidRDefault="002640A4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A0506" w14:textId="77777777" w:rsidR="006559F1" w:rsidRDefault="006559F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F663D" w14:textId="77777777" w:rsidR="006559F1" w:rsidRPr="00DA3C44" w:rsidRDefault="002640A4">
            <w:pPr>
              <w:widowControl w:val="0"/>
              <w:spacing w:after="0"/>
              <w:ind w:left="135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559F1" w:rsidRPr="00DA3C44" w14:paraId="667FC2A6" w14:textId="77777777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5AEB3A" w14:textId="77777777" w:rsidR="006559F1" w:rsidRDefault="002640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F14EC" w14:textId="77777777" w:rsidR="006559F1" w:rsidRDefault="002640A4">
            <w:pPr>
              <w:widowControl w:val="0"/>
              <w:spacing w:after="0"/>
              <w:ind w:left="135"/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D25728" w14:textId="77777777" w:rsidR="006559F1" w:rsidRDefault="002640A4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686EE" w14:textId="77777777" w:rsidR="006559F1" w:rsidRDefault="002640A4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31EE6" w14:textId="77777777" w:rsidR="006559F1" w:rsidRDefault="006559F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50723" w14:textId="77777777" w:rsidR="006559F1" w:rsidRPr="00DA3C44" w:rsidRDefault="002640A4">
            <w:pPr>
              <w:widowControl w:val="0"/>
              <w:spacing w:after="0"/>
              <w:ind w:left="135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559F1" w:rsidRPr="00DA3C44" w14:paraId="4F771D52" w14:textId="77777777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5B3ABD" w14:textId="77777777" w:rsidR="006559F1" w:rsidRDefault="002640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935BC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F354E" w14:textId="77777777" w:rsidR="006559F1" w:rsidRDefault="002640A4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CBA2A" w14:textId="77777777" w:rsidR="006559F1" w:rsidRDefault="002640A4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ECC61" w14:textId="77777777" w:rsidR="006559F1" w:rsidRDefault="006559F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3671A" w14:textId="77777777" w:rsidR="006559F1" w:rsidRPr="00DA3C44" w:rsidRDefault="002640A4">
            <w:pPr>
              <w:widowControl w:val="0"/>
              <w:spacing w:after="0"/>
              <w:ind w:left="135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559F1" w:rsidRPr="00DA3C44" w14:paraId="40AB50B3" w14:textId="77777777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CBA91" w14:textId="77777777" w:rsidR="006559F1" w:rsidRDefault="002640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E161B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2E3F3" w14:textId="77777777" w:rsidR="006559F1" w:rsidRDefault="002640A4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8FA876" w14:textId="77777777" w:rsidR="006559F1" w:rsidRDefault="002640A4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E7FC6" w14:textId="77777777" w:rsidR="006559F1" w:rsidRDefault="006559F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89EA7" w14:textId="77777777" w:rsidR="006559F1" w:rsidRPr="00DA3C44" w:rsidRDefault="002640A4">
            <w:pPr>
              <w:widowControl w:val="0"/>
              <w:spacing w:after="0"/>
              <w:ind w:left="135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559F1" w:rsidRPr="00DA3C44" w14:paraId="7612F19C" w14:textId="77777777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43A950" w14:textId="77777777" w:rsidR="006559F1" w:rsidRDefault="002640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32413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BC7B7" w14:textId="77777777" w:rsidR="006559F1" w:rsidRDefault="002640A4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99704" w14:textId="77777777" w:rsidR="006559F1" w:rsidRDefault="002640A4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633EA1" w14:textId="77777777" w:rsidR="006559F1" w:rsidRDefault="006559F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669FF2" w14:textId="77777777" w:rsidR="006559F1" w:rsidRPr="00DA3C44" w:rsidRDefault="002640A4">
            <w:pPr>
              <w:widowControl w:val="0"/>
              <w:spacing w:after="0"/>
              <w:ind w:left="135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559F1" w14:paraId="4E6A8537" w14:textId="77777777">
        <w:trPr>
          <w:trHeight w:val="144"/>
        </w:trPr>
        <w:tc>
          <w:tcPr>
            <w:tcW w:w="4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BE0B0" w14:textId="77777777" w:rsidR="006559F1" w:rsidRPr="00DA3C44" w:rsidRDefault="002640A4">
            <w:pPr>
              <w:widowControl w:val="0"/>
              <w:spacing w:after="0"/>
              <w:ind w:left="135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792E2" w14:textId="77777777" w:rsidR="006559F1" w:rsidRDefault="002640A4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AC4DE" w14:textId="77777777" w:rsidR="006559F1" w:rsidRDefault="002640A4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F272D" w14:textId="77777777" w:rsidR="006559F1" w:rsidRDefault="002640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EE1D4" w14:textId="77777777" w:rsidR="006559F1" w:rsidRDefault="006559F1">
            <w:pPr>
              <w:widowControl w:val="0"/>
            </w:pPr>
          </w:p>
        </w:tc>
      </w:tr>
    </w:tbl>
    <w:p w14:paraId="67856AEA" w14:textId="77777777" w:rsidR="006559F1" w:rsidRDefault="006559F1">
      <w:pPr>
        <w:sectPr w:rsidR="006559F1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04638E58" w14:textId="77777777" w:rsidR="006559F1" w:rsidRDefault="002640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3593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37"/>
        <w:gridCol w:w="4633"/>
        <w:gridCol w:w="1560"/>
        <w:gridCol w:w="1575"/>
        <w:gridCol w:w="1950"/>
        <w:gridCol w:w="3238"/>
      </w:tblGrid>
      <w:tr w:rsidR="006559F1" w14:paraId="3D0F9087" w14:textId="77777777">
        <w:trPr>
          <w:trHeight w:val="144"/>
        </w:trPr>
        <w:tc>
          <w:tcPr>
            <w:tcW w:w="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878B1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1B1D61" w14:textId="77777777" w:rsidR="006559F1" w:rsidRDefault="006559F1">
            <w:pPr>
              <w:widowControl w:val="0"/>
              <w:spacing w:after="0"/>
              <w:ind w:left="135"/>
            </w:pPr>
          </w:p>
        </w:tc>
        <w:tc>
          <w:tcPr>
            <w:tcW w:w="46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2EE7A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8C388CD" w14:textId="77777777" w:rsidR="006559F1" w:rsidRDefault="006559F1">
            <w:pPr>
              <w:widowControl w:val="0"/>
              <w:spacing w:after="0"/>
              <w:ind w:left="135"/>
            </w:pPr>
          </w:p>
        </w:tc>
        <w:tc>
          <w:tcPr>
            <w:tcW w:w="50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3E913" w14:textId="77777777" w:rsidR="006559F1" w:rsidRDefault="002640A4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17E7B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28E02D6" w14:textId="77777777" w:rsidR="006559F1" w:rsidRDefault="006559F1">
            <w:pPr>
              <w:widowControl w:val="0"/>
              <w:spacing w:after="0"/>
              <w:ind w:left="135"/>
            </w:pPr>
          </w:p>
        </w:tc>
      </w:tr>
      <w:tr w:rsidR="006559F1" w14:paraId="16B4548D" w14:textId="77777777">
        <w:trPr>
          <w:trHeight w:val="144"/>
        </w:trPr>
        <w:tc>
          <w:tcPr>
            <w:tcW w:w="6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85B25" w14:textId="77777777" w:rsidR="006559F1" w:rsidRDefault="006559F1">
            <w:pPr>
              <w:widowControl w:val="0"/>
            </w:pPr>
          </w:p>
        </w:tc>
        <w:tc>
          <w:tcPr>
            <w:tcW w:w="46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D5496" w14:textId="77777777" w:rsidR="006559F1" w:rsidRDefault="006559F1">
            <w:pPr>
              <w:widowControl w:val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2D689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44D09A7" w14:textId="77777777" w:rsidR="006559F1" w:rsidRDefault="006559F1">
            <w:pPr>
              <w:widowControl w:val="0"/>
              <w:spacing w:after="0"/>
              <w:ind w:left="135"/>
            </w:pP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83B3C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855879" w14:textId="77777777" w:rsidR="006559F1" w:rsidRDefault="006559F1">
            <w:pPr>
              <w:widowControl w:val="0"/>
              <w:spacing w:after="0"/>
              <w:ind w:left="135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FCE1B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B2CBD5" w14:textId="77777777" w:rsidR="006559F1" w:rsidRDefault="006559F1">
            <w:pPr>
              <w:widowControl w:val="0"/>
              <w:spacing w:after="0"/>
              <w:ind w:left="135"/>
            </w:pPr>
          </w:p>
        </w:tc>
        <w:tc>
          <w:tcPr>
            <w:tcW w:w="32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290A7" w14:textId="77777777" w:rsidR="006559F1" w:rsidRDefault="006559F1">
            <w:pPr>
              <w:widowControl w:val="0"/>
            </w:pPr>
          </w:p>
        </w:tc>
      </w:tr>
      <w:tr w:rsidR="006559F1" w:rsidRPr="00DA3C44" w14:paraId="6D242E15" w14:textId="77777777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1C5EB2" w14:textId="77777777" w:rsidR="006559F1" w:rsidRDefault="002640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9925B" w14:textId="77777777" w:rsidR="006559F1" w:rsidRDefault="002640A4">
            <w:pPr>
              <w:widowControl w:val="0"/>
              <w:spacing w:after="0"/>
              <w:ind w:left="135"/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206FAB" w14:textId="77777777" w:rsidR="006559F1" w:rsidRDefault="002640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68DF52" w14:textId="77777777" w:rsidR="006559F1" w:rsidRDefault="002640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4C0B5B" w14:textId="77777777" w:rsidR="006559F1" w:rsidRDefault="006559F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5C6F3C" w14:textId="77777777" w:rsidR="006559F1" w:rsidRPr="00DA3C44" w:rsidRDefault="002640A4">
            <w:pPr>
              <w:widowControl w:val="0"/>
              <w:spacing w:after="0"/>
              <w:ind w:left="135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559F1" w:rsidRPr="00DA3C44" w14:paraId="60610C3D" w14:textId="77777777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08BAF1" w14:textId="77777777" w:rsidR="006559F1" w:rsidRDefault="002640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F864D4" w14:textId="77777777" w:rsidR="006559F1" w:rsidRPr="00DA3C44" w:rsidRDefault="002640A4">
            <w:pPr>
              <w:widowControl w:val="0"/>
              <w:spacing w:after="0"/>
              <w:ind w:left="135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0D21D" w14:textId="77777777" w:rsidR="006559F1" w:rsidRDefault="002640A4">
            <w:pPr>
              <w:widowControl w:val="0"/>
              <w:spacing w:after="0" w:line="276" w:lineRule="exact"/>
              <w:ind w:left="135"/>
              <w:jc w:val="center"/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965BE" w14:textId="77777777" w:rsidR="006559F1" w:rsidRDefault="006559F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1279A" w14:textId="77777777" w:rsidR="006559F1" w:rsidRDefault="006559F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92944" w14:textId="77777777" w:rsidR="006559F1" w:rsidRPr="00DA3C44" w:rsidRDefault="002640A4">
            <w:pPr>
              <w:widowControl w:val="0"/>
              <w:spacing w:after="0"/>
              <w:ind w:left="135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559F1" w:rsidRPr="00DA3C44" w14:paraId="04157E4E" w14:textId="77777777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F67A4" w14:textId="77777777" w:rsidR="006559F1" w:rsidRDefault="002640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7AC22" w14:textId="77777777" w:rsidR="006559F1" w:rsidRDefault="002640A4">
            <w:pPr>
              <w:widowControl w:val="0"/>
              <w:spacing w:after="0"/>
              <w:ind w:left="135"/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F37EF9" w14:textId="77777777" w:rsidR="006559F1" w:rsidRDefault="002640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B0293" w14:textId="77777777" w:rsidR="006559F1" w:rsidRDefault="002640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7EC5BA" w14:textId="77777777" w:rsidR="006559F1" w:rsidRDefault="006559F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44205" w14:textId="77777777" w:rsidR="006559F1" w:rsidRPr="00DA3C44" w:rsidRDefault="002640A4">
            <w:pPr>
              <w:widowControl w:val="0"/>
              <w:spacing w:after="0"/>
              <w:ind w:left="135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559F1" w:rsidRPr="00DA3C44" w14:paraId="03D29F1B" w14:textId="77777777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B2A90" w14:textId="77777777" w:rsidR="006559F1" w:rsidRDefault="002640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CA0F1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71418" w14:textId="77777777" w:rsidR="006559F1" w:rsidRDefault="002640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4AAEB1" w14:textId="77777777" w:rsidR="006559F1" w:rsidRDefault="002640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C8B33" w14:textId="77777777" w:rsidR="006559F1" w:rsidRDefault="006559F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507A2" w14:textId="77777777" w:rsidR="006559F1" w:rsidRPr="00DA3C44" w:rsidRDefault="002640A4">
            <w:pPr>
              <w:widowControl w:val="0"/>
              <w:spacing w:after="0"/>
              <w:ind w:left="135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559F1" w:rsidRPr="00DA3C44" w14:paraId="1C6A66D9" w14:textId="77777777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E8CB3" w14:textId="77777777" w:rsidR="006559F1" w:rsidRDefault="002640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D88A38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B3BFF" w14:textId="77777777" w:rsidR="006559F1" w:rsidRDefault="002640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795B37" w14:textId="77777777" w:rsidR="006559F1" w:rsidRDefault="006559F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CFB96" w14:textId="77777777" w:rsidR="006559F1" w:rsidRDefault="006559F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C8295" w14:textId="77777777" w:rsidR="006559F1" w:rsidRPr="00DA3C44" w:rsidRDefault="002640A4">
            <w:pPr>
              <w:widowControl w:val="0"/>
              <w:spacing w:after="0"/>
              <w:ind w:left="135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559F1" w:rsidRPr="00DA3C44" w14:paraId="52D7FAC6" w14:textId="77777777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848B5" w14:textId="77777777" w:rsidR="006559F1" w:rsidRDefault="002640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A123C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A5068" w14:textId="77777777" w:rsidR="006559F1" w:rsidRDefault="002640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B59A1" w14:textId="77777777" w:rsidR="006559F1" w:rsidRDefault="002640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A6A01" w14:textId="77777777" w:rsidR="006559F1" w:rsidRDefault="006559F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16D39" w14:textId="77777777" w:rsidR="006559F1" w:rsidRPr="00DA3C44" w:rsidRDefault="002640A4">
            <w:pPr>
              <w:widowControl w:val="0"/>
              <w:spacing w:after="0"/>
              <w:ind w:left="135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559F1" w:rsidRPr="00DA3C44" w14:paraId="25A22FBD" w14:textId="77777777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C5A51" w14:textId="77777777" w:rsidR="006559F1" w:rsidRDefault="002640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1ADD7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6F7D5" w14:textId="77777777" w:rsidR="006559F1" w:rsidRDefault="002640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EE8157" w14:textId="77777777" w:rsidR="006559F1" w:rsidRDefault="006559F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4D414" w14:textId="77777777" w:rsidR="006559F1" w:rsidRDefault="006559F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8C534" w14:textId="77777777" w:rsidR="006559F1" w:rsidRPr="00DA3C44" w:rsidRDefault="002640A4">
            <w:pPr>
              <w:widowControl w:val="0"/>
              <w:spacing w:after="0"/>
              <w:ind w:left="135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559F1" w:rsidRPr="00DA3C44" w14:paraId="5A6D40E5" w14:textId="77777777">
        <w:trPr>
          <w:trHeight w:val="144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E22F3" w14:textId="77777777" w:rsidR="006559F1" w:rsidRDefault="002640A4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FB471" w14:textId="77777777" w:rsidR="006559F1" w:rsidRDefault="002640A4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9A5008" w14:textId="77777777" w:rsidR="006559F1" w:rsidRDefault="002640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D1BD9" w14:textId="77777777" w:rsidR="006559F1" w:rsidRDefault="002640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221E9D" w14:textId="77777777" w:rsidR="006559F1" w:rsidRDefault="006559F1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FD2B27" w14:textId="77777777" w:rsidR="006559F1" w:rsidRPr="00DA3C44" w:rsidRDefault="002640A4">
            <w:pPr>
              <w:widowControl w:val="0"/>
              <w:spacing w:after="0"/>
              <w:ind w:left="135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A3C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6559F1" w14:paraId="21EE303C" w14:textId="77777777">
        <w:trPr>
          <w:trHeight w:val="144"/>
        </w:trPr>
        <w:tc>
          <w:tcPr>
            <w:tcW w:w="5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F8734" w14:textId="77777777" w:rsidR="006559F1" w:rsidRPr="00DA3C44" w:rsidRDefault="002640A4">
            <w:pPr>
              <w:widowControl w:val="0"/>
              <w:spacing w:after="0"/>
              <w:ind w:left="135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2B2F3" w14:textId="77777777" w:rsidR="006559F1" w:rsidRDefault="002640A4">
            <w:pPr>
              <w:widowControl w:val="0"/>
              <w:spacing w:after="0" w:line="276" w:lineRule="exact"/>
              <w:ind w:left="135"/>
              <w:jc w:val="center"/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8050C" w14:textId="77777777" w:rsidR="006559F1" w:rsidRDefault="002640A4">
            <w:pPr>
              <w:widowControl w:val="0"/>
              <w:spacing w:after="0" w:line="276" w:lineRule="exact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565EFF" w14:textId="77777777" w:rsidR="006559F1" w:rsidRDefault="002640A4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73AF9" w14:textId="77777777" w:rsidR="006559F1" w:rsidRDefault="006559F1">
            <w:pPr>
              <w:widowControl w:val="0"/>
            </w:pPr>
          </w:p>
        </w:tc>
      </w:tr>
    </w:tbl>
    <w:p w14:paraId="49BD361A" w14:textId="77777777" w:rsidR="006559F1" w:rsidRDefault="006559F1">
      <w:pPr>
        <w:sectPr w:rsidR="006559F1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7AD16825" w14:textId="77777777" w:rsidR="006559F1" w:rsidRPr="00DA3C44" w:rsidRDefault="002640A4">
      <w:pPr>
        <w:spacing w:before="199" w:after="199" w:line="336" w:lineRule="exact"/>
        <w:ind w:left="120"/>
        <w:rPr>
          <w:lang w:val="ru-RU"/>
        </w:rPr>
      </w:pPr>
      <w:bookmarkStart w:id="17" w:name="block-71152603"/>
      <w:bookmarkStart w:id="18" w:name="block-71152604"/>
      <w:bookmarkEnd w:id="17"/>
      <w:bookmarkEnd w:id="18"/>
      <w:r w:rsidRPr="00DA3C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r w:rsidRPr="00DA3C44">
        <w:rPr>
          <w:rFonts w:ascii="Times New Roman" w:hAnsi="Times New Roman"/>
          <w:b/>
          <w:color w:val="000000"/>
          <w:sz w:val="28"/>
          <w:lang w:val="ru-RU"/>
        </w:rPr>
        <w:t>ОСНОВНОЙ ОБРАЗОВАТЕЛЬНОЙ ПРОГРАММЫ</w:t>
      </w:r>
    </w:p>
    <w:p w14:paraId="4E955870" w14:textId="77777777" w:rsidR="006559F1" w:rsidRPr="00DA3C44" w:rsidRDefault="006559F1">
      <w:pPr>
        <w:spacing w:before="199" w:after="199" w:line="336" w:lineRule="exact"/>
        <w:ind w:left="120"/>
        <w:rPr>
          <w:lang w:val="ru-RU"/>
        </w:rPr>
      </w:pPr>
    </w:p>
    <w:p w14:paraId="526EAA69" w14:textId="77777777" w:rsidR="006559F1" w:rsidRDefault="002640A4">
      <w:pPr>
        <w:spacing w:before="199" w:after="199" w:line="336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7A8C634B" w14:textId="77777777" w:rsidR="006559F1" w:rsidRDefault="006559F1">
      <w:pPr>
        <w:spacing w:after="0" w:line="336" w:lineRule="exact"/>
        <w:ind w:left="120"/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11"/>
        <w:gridCol w:w="7321"/>
      </w:tblGrid>
      <w:tr w:rsidR="006559F1" w:rsidRPr="00DA3C44" w14:paraId="26620216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A3CB0" w14:textId="77777777" w:rsidR="006559F1" w:rsidRDefault="002640A4">
            <w:pPr>
              <w:widowControl w:val="0"/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7234C" w14:textId="77777777" w:rsidR="006559F1" w:rsidRPr="00DA3C44" w:rsidRDefault="002640A4">
            <w:pPr>
              <w:widowControl w:val="0"/>
              <w:spacing w:after="0"/>
              <w:ind w:left="192"/>
              <w:rPr>
                <w:lang w:val="ru-RU"/>
              </w:rPr>
            </w:pPr>
            <w:r w:rsidRPr="00DA3C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559F1" w14:paraId="541ADEC0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6D9EA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2AA44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559F1" w:rsidRPr="00DA3C44" w14:paraId="2680F397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042BE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6D4872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рациональное и действительное число, обыкновенная и десятичная дробь, проценты</w:t>
            </w:r>
          </w:p>
        </w:tc>
      </w:tr>
      <w:tr w:rsidR="006559F1" w:rsidRPr="00DA3C44" w14:paraId="058B575B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DA7D8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CE7F3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6559F1" w:rsidRPr="00DA3C44" w14:paraId="5782D412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2FE1F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FBD0B8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езультата вычислений</w:t>
            </w:r>
          </w:p>
        </w:tc>
      </w:tr>
      <w:tr w:rsidR="006559F1" w:rsidRPr="00DA3C44" w14:paraId="5F87E155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E9D57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70000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ия данных</w:t>
            </w:r>
          </w:p>
        </w:tc>
      </w:tr>
      <w:tr w:rsidR="006559F1" w:rsidRPr="00DA3C44" w14:paraId="4008C927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C51D7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3CAEBF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6559F1" w14:paraId="6776C7C7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9A912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7F173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559F1" w:rsidRPr="00DA3C44" w14:paraId="4CE5A726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B1900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5AEA92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тождество, уравнение,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6559F1" w:rsidRPr="00DA3C44" w14:paraId="4F39D931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A3AEB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3023E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6559F1" w:rsidRPr="00DA3C44" w14:paraId="571C9D6D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E1061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74270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6559F1" w:rsidRPr="00DA3C44" w14:paraId="62DE84BE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D03729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E1148E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6559F1" w:rsidRPr="00DA3C44" w14:paraId="097ABD61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7624A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26EA1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Моделировать реальные ситуации на языке алгебры, составлять выражения, уравнения, неравенства по условию задачи,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исследовать построенные модели с использованием аппарата алгебры</w:t>
            </w:r>
          </w:p>
        </w:tc>
      </w:tr>
      <w:tr w:rsidR="006559F1" w14:paraId="53DC835C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FF021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BFD2E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559F1" w:rsidRPr="00DA3C44" w14:paraId="589E576B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83C5C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206A64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ции, область определения и множество значений функции, график функции, взаимно обратные функции</w:t>
            </w:r>
          </w:p>
        </w:tc>
      </w:tr>
      <w:tr w:rsidR="006559F1" w:rsidRPr="00DA3C44" w14:paraId="549C6A69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8C7C96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9462BB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6559F1" w:rsidRPr="00DA3C44" w14:paraId="3E7412E7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B2D1E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E8BC0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графики функций для решения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</w:tr>
      <w:tr w:rsidR="006559F1" w:rsidRPr="00DA3C44" w14:paraId="0E4BECEC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5ECB5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6857E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6559F1" w:rsidRPr="00DA3C44" w14:paraId="55D29CE5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CCB6A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46564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графики функций для исследования процессов и зависимостей при решении задач из других учебных предметов и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реальной жизни, выражать формулами зависимости между величинами</w:t>
            </w:r>
          </w:p>
        </w:tc>
      </w:tr>
      <w:tr w:rsidR="006559F1" w14:paraId="140DBC23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9E8DE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740CC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559F1" w:rsidRPr="00DA3C44" w14:paraId="4E741B38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F73F03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94E0D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6559F1" w:rsidRPr="00DA3C44" w14:paraId="12EBB48B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50CA8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376A8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бесконечно убывающая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прогрессия, сумма бесконечно убывающей геометрической прогрессии</w:t>
            </w:r>
          </w:p>
        </w:tc>
      </w:tr>
      <w:tr w:rsidR="006559F1" w14:paraId="481DD92C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A0418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C177D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6559F1" w:rsidRPr="00DA3C44" w14:paraId="2F646E66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140C1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BE08CC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6559F1" w14:paraId="463C4EEC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EC154C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9E113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  <w:r>
              <w:rPr>
                <w:rFonts w:ascii="Times New Roman" w:hAnsi="Times New Roman"/>
                <w:color w:val="000000"/>
                <w:sz w:val="24"/>
              </w:rPr>
              <w:t>и логика</w:t>
            </w:r>
          </w:p>
        </w:tc>
      </w:tr>
      <w:tr w:rsidR="006559F1" w:rsidRPr="00DA3C44" w14:paraId="49B0A180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C9658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062F2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6559F1" w:rsidRPr="00DA3C44" w14:paraId="062C0673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07F33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C8DE3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6559F1" w:rsidRPr="00DA3C44" w14:paraId="5E762280" w14:textId="77777777">
        <w:trPr>
          <w:trHeight w:val="144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01A1B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65DB8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определение, теорема, следствие, доказательство</w:t>
            </w:r>
          </w:p>
        </w:tc>
      </w:tr>
    </w:tbl>
    <w:p w14:paraId="75166D5A" w14:textId="77777777" w:rsidR="006559F1" w:rsidRPr="00DA3C44" w:rsidRDefault="006559F1">
      <w:pPr>
        <w:spacing w:after="0" w:line="336" w:lineRule="exact"/>
        <w:ind w:left="120"/>
        <w:rPr>
          <w:lang w:val="ru-RU"/>
        </w:rPr>
      </w:pPr>
    </w:p>
    <w:p w14:paraId="786E0243" w14:textId="77777777" w:rsidR="006559F1" w:rsidRPr="00DA3C44" w:rsidRDefault="006559F1">
      <w:pPr>
        <w:spacing w:before="199" w:after="199" w:line="336" w:lineRule="exact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F59CC30" w14:textId="77777777" w:rsidR="006559F1" w:rsidRPr="00DA3C44" w:rsidRDefault="006559F1">
      <w:pPr>
        <w:spacing w:before="199" w:after="199" w:line="336" w:lineRule="exact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2FB0D0E" w14:textId="77777777" w:rsidR="006559F1" w:rsidRPr="00DA3C44" w:rsidRDefault="006559F1">
      <w:pPr>
        <w:spacing w:before="199" w:after="199" w:line="336" w:lineRule="exact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4308DBB" w14:textId="77777777" w:rsidR="006559F1" w:rsidRDefault="002640A4">
      <w:pPr>
        <w:spacing w:before="199" w:after="199" w:line="336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14:paraId="25BA08E4" w14:textId="77777777" w:rsidR="006559F1" w:rsidRDefault="006559F1">
      <w:pPr>
        <w:spacing w:after="0" w:line="336" w:lineRule="exact"/>
        <w:ind w:left="120"/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15"/>
        <w:gridCol w:w="7317"/>
      </w:tblGrid>
      <w:tr w:rsidR="006559F1" w:rsidRPr="00DA3C44" w14:paraId="6E29FC8E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F3D104" w14:textId="77777777" w:rsidR="006559F1" w:rsidRDefault="002640A4">
            <w:pPr>
              <w:widowControl w:val="0"/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67D83" w14:textId="77777777" w:rsidR="006559F1" w:rsidRPr="00DA3C44" w:rsidRDefault="002640A4">
            <w:pPr>
              <w:widowControl w:val="0"/>
              <w:spacing w:after="0"/>
              <w:ind w:left="192"/>
              <w:rPr>
                <w:lang w:val="ru-RU"/>
              </w:rPr>
            </w:pPr>
            <w:r w:rsidRPr="00DA3C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559F1" w14:paraId="4C1B830A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AB7FD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014E0A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559F1" w:rsidRPr="00DA3C44" w14:paraId="1CC368BA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EF351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95EB7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множители для решения задач</w:t>
            </w:r>
          </w:p>
        </w:tc>
      </w:tr>
      <w:tr w:rsidR="006559F1" w:rsidRPr="00DA3C44" w14:paraId="13E55F79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955DAC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74881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6559F1" w:rsidRPr="00DA3C44" w14:paraId="4DA134D7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C59EE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2E968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6559F1" w14:paraId="2FAA91E6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4F1D3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DFDB2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559F1" w:rsidRPr="00DA3C44" w14:paraId="2551D1F9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BDE53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7CF1B8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свойства степени для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6559F1" w:rsidRPr="00DA3C44" w14:paraId="4716C88D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104CA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1903A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е и неравенство; решать основные типы логарифмических уравнений и неравенств</w:t>
            </w:r>
          </w:p>
        </w:tc>
      </w:tr>
      <w:tr w:rsidR="006559F1" w:rsidRPr="00DA3C44" w14:paraId="46A7C879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8AE00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81B9A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6559F1" w:rsidRPr="00DA3C44" w14:paraId="4B1CD328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2A885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7B2A3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ения практических задач</w:t>
            </w:r>
          </w:p>
        </w:tc>
      </w:tr>
      <w:tr w:rsidR="006559F1" w:rsidRPr="00DA3C44" w14:paraId="1CA9DFF9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D8B5C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81C7D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6559F1" w:rsidRPr="00DA3C44" w14:paraId="02B6DEE1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210F9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51FF2B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Моделировать реальные ситуации на языке алгебры, составлять выражения, уравнения, неравенства и системы по условию задачи,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построенные модели с использованием аппарата алгебры</w:t>
            </w:r>
          </w:p>
        </w:tc>
      </w:tr>
      <w:tr w:rsidR="006559F1" w14:paraId="334D00BC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11170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56DC45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559F1" w:rsidRPr="00DA3C44" w14:paraId="70663FE3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1F295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40024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</w:t>
            </w:r>
            <w:r w:rsidRPr="00DA3C4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льзовать их для исследования функции, заданной графиком</w:t>
            </w:r>
          </w:p>
        </w:tc>
      </w:tr>
      <w:tr w:rsidR="006559F1" w:rsidRPr="00DA3C44" w14:paraId="73E800B2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DED5D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7D30A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Оперировать понятиями: графики показательной, логарифмической </w:t>
            </w:r>
            <w:r w:rsidRPr="00DA3C4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6559F1" w:rsidRPr="00DA3C44" w14:paraId="73B69671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6F933E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707EA0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6559F1" w:rsidRPr="00DA3C44" w14:paraId="209C5BC4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6507B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3A5A05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6559F1" w14:paraId="71722541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9420D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7AA04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</w:t>
            </w:r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</w:p>
        </w:tc>
      </w:tr>
      <w:tr w:rsidR="006559F1" w:rsidRPr="00DA3C44" w14:paraId="7610D2AC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C2B98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13F29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6559F1" w:rsidRPr="00DA3C44" w14:paraId="1BE86B77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6EF4F6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8718A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</w:p>
        </w:tc>
      </w:tr>
      <w:tr w:rsidR="006559F1" w:rsidRPr="00DA3C44" w14:paraId="6BA2946D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F6DC7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348F4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6559F1" w:rsidRPr="00DA3C44" w14:paraId="47EB5546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506FE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A1F9B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производную для нахождения наилучшего решения в прикладных, в том числе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социально-экономических, задачах</w:t>
            </w:r>
          </w:p>
        </w:tc>
      </w:tr>
      <w:tr w:rsidR="006559F1" w:rsidRPr="00DA3C44" w14:paraId="63B9CA45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341B6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6CB072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6559F1" w:rsidRPr="00DA3C44" w14:paraId="7254A718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1B67F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30287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6559F1" w:rsidRPr="00DA3C44" w14:paraId="18745A38" w14:textId="77777777">
        <w:trPr>
          <w:trHeight w:val="144"/>
        </w:trPr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B2A72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9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B83274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14:paraId="42B5D429" w14:textId="77777777" w:rsidR="006559F1" w:rsidRPr="00DA3C44" w:rsidRDefault="006559F1">
      <w:pPr>
        <w:spacing w:after="0" w:line="336" w:lineRule="exact"/>
        <w:ind w:left="120"/>
        <w:rPr>
          <w:lang w:val="ru-RU"/>
        </w:rPr>
        <w:sectPr w:rsidR="006559F1" w:rsidRPr="00DA3C44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9" w:name="block-71152609"/>
      <w:bookmarkStart w:id="20" w:name="block-711526091"/>
      <w:bookmarkEnd w:id="19"/>
      <w:bookmarkEnd w:id="20"/>
    </w:p>
    <w:p w14:paraId="5498FD1D" w14:textId="77777777" w:rsidR="006559F1" w:rsidRDefault="002640A4">
      <w:pPr>
        <w:spacing w:before="199" w:after="199" w:line="336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0C3321AC" w14:textId="77777777" w:rsidR="006559F1" w:rsidRDefault="006559F1">
      <w:pPr>
        <w:spacing w:after="0"/>
        <w:ind w:left="120"/>
      </w:pPr>
    </w:p>
    <w:p w14:paraId="209F78B0" w14:textId="77777777" w:rsidR="006559F1" w:rsidRDefault="002640A4">
      <w:pPr>
        <w:spacing w:before="199" w:after="199" w:line="336" w:lineRule="exact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14:paraId="20E5AA11" w14:textId="77777777" w:rsidR="006559F1" w:rsidRDefault="006559F1">
      <w:pPr>
        <w:spacing w:after="0" w:line="336" w:lineRule="exact"/>
        <w:ind w:left="120"/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857"/>
        <w:gridCol w:w="8375"/>
      </w:tblGrid>
      <w:tr w:rsidR="006559F1" w14:paraId="6D94C105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BA1582" w14:textId="77777777" w:rsidR="006559F1" w:rsidRDefault="002640A4">
            <w:pPr>
              <w:widowControl w:val="0"/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D7F311" w14:textId="77777777" w:rsidR="006559F1" w:rsidRDefault="002640A4">
            <w:pPr>
              <w:widowControl w:val="0"/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559F1" w14:paraId="38B3168B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BDC1BE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E89A3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559F1" w:rsidRPr="00DA3C44" w14:paraId="385D4443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4B4A7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34290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слей знаний и реальной жизни</w:t>
            </w:r>
          </w:p>
        </w:tc>
      </w:tr>
      <w:tr w:rsidR="006559F1" w14:paraId="69B9AB62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08FC9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8FCDE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6559F1" w:rsidRPr="00DA3C44" w14:paraId="7C99FA79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0CD88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9A8B5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6559F1" w:rsidRPr="00DA3C44" w14:paraId="4D67202D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2AE22D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3B9AF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альной степени</w:t>
            </w:r>
          </w:p>
        </w:tc>
      </w:tr>
      <w:tr w:rsidR="006559F1" w:rsidRPr="00DA3C44" w14:paraId="460E38C9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A41A2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C48AD1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6559F1" w14:paraId="0E4A27A8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54E16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17E62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559F1" w14:paraId="1A89B524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01865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4B5A8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6559F1" w:rsidRPr="00DA3C44" w14:paraId="774B0843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6E804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FB54D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тригонометрических выражений.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тригонометрические формулы</w:t>
            </w:r>
          </w:p>
        </w:tc>
      </w:tr>
      <w:tr w:rsidR="006559F1" w14:paraId="0E46F648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88E283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666BEB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6559F1" w:rsidRPr="00DA3C44" w14:paraId="18E17D15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2EED0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0866B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6559F1" w:rsidRPr="00DA3C44" w14:paraId="798B2A07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849AD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F2A6C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6559F1" w14:paraId="1EC24180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8429B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01C17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 уравнений</w:t>
            </w:r>
          </w:p>
        </w:tc>
      </w:tr>
      <w:tr w:rsidR="006559F1" w:rsidRPr="00DA3C44" w14:paraId="5F79F08E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7863F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5E1F3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6559F1" w14:paraId="7F47745F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E6A26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B2998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559F1" w14:paraId="5B5761DB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85DA4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D439B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6559F1" w:rsidRPr="00DA3C44" w14:paraId="69F32A32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1F283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17144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6559F1" w:rsidRPr="00DA3C44" w14:paraId="731C4BCD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A6C0F8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45A6CA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6559F1" w:rsidRPr="00DA3C44" w14:paraId="3E172B48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4EF0F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A3E865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ическая окружность, определение тригонометрических функций числового аргумента</w:t>
            </w:r>
          </w:p>
        </w:tc>
      </w:tr>
      <w:tr w:rsidR="006559F1" w14:paraId="3ECE3DED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432AA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785E80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559F1" w:rsidRPr="00DA3C44" w14:paraId="181E457A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2A7662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0C3371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6559F1" w:rsidRPr="00DA3C44" w14:paraId="3BAB5EDF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5C217A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D1C16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6559F1" w14:paraId="04E1C00C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3538D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890716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6559F1" w:rsidRPr="00DA3C44" w14:paraId="19CEB0ED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132CC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69CEA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6559F1" w14:paraId="39A7BC67" w14:textId="77777777">
        <w:trPr>
          <w:trHeight w:val="144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62780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62434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14:paraId="72F38944" w14:textId="77777777" w:rsidR="006559F1" w:rsidRDefault="006559F1">
      <w:pPr>
        <w:spacing w:after="0"/>
        <w:ind w:left="120"/>
      </w:pPr>
    </w:p>
    <w:p w14:paraId="03E5EB58" w14:textId="77777777" w:rsidR="006559F1" w:rsidRDefault="002640A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26824957" w14:textId="77777777" w:rsidR="006559F1" w:rsidRDefault="006559F1">
      <w:pPr>
        <w:spacing w:after="0"/>
        <w:ind w:left="120"/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65"/>
        <w:gridCol w:w="8067"/>
      </w:tblGrid>
      <w:tr w:rsidR="006559F1" w14:paraId="26046A8F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4552F" w14:textId="77777777" w:rsidR="006559F1" w:rsidRDefault="002640A4">
            <w:pPr>
              <w:widowControl w:val="0"/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4F053" w14:textId="77777777" w:rsidR="006559F1" w:rsidRDefault="002640A4">
            <w:pPr>
              <w:widowControl w:val="0"/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559F1" w14:paraId="608383CA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8B197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1A5D4" w14:textId="77777777" w:rsidR="006559F1" w:rsidRDefault="002640A4">
            <w:pPr>
              <w:widowControl w:val="0"/>
              <w:spacing w:after="0" w:line="336" w:lineRule="exact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559F1" w:rsidRPr="00DA3C44" w14:paraId="43A4B23B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3CB0E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71966C" w14:textId="77777777" w:rsidR="006559F1" w:rsidRPr="00DA3C44" w:rsidRDefault="002640A4">
            <w:pPr>
              <w:widowControl w:val="0"/>
              <w:spacing w:after="0" w:line="336" w:lineRule="exact"/>
              <w:ind w:left="172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559F1" w:rsidRPr="00DA3C44" w14:paraId="448E95A8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66B29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9C2B0" w14:textId="77777777" w:rsidR="006559F1" w:rsidRPr="00DA3C44" w:rsidRDefault="002640A4">
            <w:pPr>
              <w:widowControl w:val="0"/>
              <w:spacing w:after="0" w:line="336" w:lineRule="exact"/>
              <w:ind w:left="172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6559F1" w:rsidRPr="00DA3C44" w14:paraId="7C9944F9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01EF5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805712" w14:textId="77777777" w:rsidR="006559F1" w:rsidRPr="00DA3C44" w:rsidRDefault="002640A4">
            <w:pPr>
              <w:widowControl w:val="0"/>
              <w:spacing w:after="0" w:line="336" w:lineRule="exact"/>
              <w:ind w:left="172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6559F1" w14:paraId="03A46876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7F2D4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2B77EC" w14:textId="77777777" w:rsidR="006559F1" w:rsidRDefault="002640A4">
            <w:pPr>
              <w:widowControl w:val="0"/>
              <w:spacing w:after="0" w:line="336" w:lineRule="exact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559F1" w14:paraId="77D10518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83488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4320D" w14:textId="77777777" w:rsidR="006559F1" w:rsidRDefault="002640A4">
            <w:pPr>
              <w:widowControl w:val="0"/>
              <w:spacing w:after="0" w:line="336" w:lineRule="exact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6559F1" w:rsidRPr="00DA3C44" w14:paraId="666753BF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D6AE6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AB2BB" w14:textId="77777777" w:rsidR="006559F1" w:rsidRPr="00DA3C44" w:rsidRDefault="002640A4">
            <w:pPr>
              <w:widowControl w:val="0"/>
              <w:spacing w:after="0" w:line="336" w:lineRule="exact"/>
              <w:ind w:left="172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6559F1" w14:paraId="4619BA46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4BFD9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0AC2B" w14:textId="77777777" w:rsidR="006559F1" w:rsidRDefault="002640A4">
            <w:pPr>
              <w:widowControl w:val="0"/>
              <w:spacing w:after="0" w:line="336" w:lineRule="exact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6559F1" w14:paraId="024D2D39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BE24C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579C4" w14:textId="77777777" w:rsidR="006559F1" w:rsidRDefault="002640A4">
            <w:pPr>
              <w:widowControl w:val="0"/>
              <w:spacing w:after="0" w:line="336" w:lineRule="exact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6559F1" w14:paraId="00715E97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C8F17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A45B6" w14:textId="77777777" w:rsidR="006559F1" w:rsidRDefault="002640A4">
            <w:pPr>
              <w:widowControl w:val="0"/>
              <w:spacing w:after="0" w:line="336" w:lineRule="exact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6559F1" w:rsidRPr="00DA3C44" w14:paraId="751C6F5E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689EB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5C5A6" w14:textId="77777777" w:rsidR="006559F1" w:rsidRPr="00DA3C44" w:rsidRDefault="002640A4">
            <w:pPr>
              <w:widowControl w:val="0"/>
              <w:spacing w:after="0" w:line="336" w:lineRule="exact"/>
              <w:ind w:left="172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6559F1" w:rsidRPr="00DA3C44" w14:paraId="17B34A4F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96D9F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F4BFF" w14:textId="77777777" w:rsidR="006559F1" w:rsidRPr="00DA3C44" w:rsidRDefault="002640A4">
            <w:pPr>
              <w:widowControl w:val="0"/>
              <w:spacing w:after="0" w:line="336" w:lineRule="exact"/>
              <w:ind w:left="172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6559F1" w:rsidRPr="00DA3C44" w14:paraId="38C17AFE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675EA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67B35" w14:textId="77777777" w:rsidR="006559F1" w:rsidRPr="00DA3C44" w:rsidRDefault="002640A4">
            <w:pPr>
              <w:widowControl w:val="0"/>
              <w:spacing w:after="0" w:line="336" w:lineRule="exact"/>
              <w:ind w:left="172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уравнений, систем и неравенств к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решению математических задач и задач из различных областей науки и реальной жизни</w:t>
            </w:r>
          </w:p>
        </w:tc>
      </w:tr>
      <w:tr w:rsidR="006559F1" w14:paraId="02B32095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83AD6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161867" w14:textId="77777777" w:rsidR="006559F1" w:rsidRDefault="002640A4">
            <w:pPr>
              <w:widowControl w:val="0"/>
              <w:spacing w:after="0" w:line="336" w:lineRule="exact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559F1" w:rsidRPr="00DA3C44" w14:paraId="2EEF478A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59CAB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809DD" w14:textId="77777777" w:rsidR="006559F1" w:rsidRPr="00DA3C44" w:rsidRDefault="002640A4">
            <w:pPr>
              <w:widowControl w:val="0"/>
              <w:spacing w:after="0" w:line="336" w:lineRule="exact"/>
              <w:ind w:left="172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Функция. Периодические функции. Промежутки монотонности функции. Максимумы и минимумы функции. Наибольшее и наименьшее значение функции на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промежутке</w:t>
            </w:r>
          </w:p>
        </w:tc>
      </w:tr>
      <w:tr w:rsidR="006559F1" w:rsidRPr="00DA3C44" w14:paraId="5469F969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85452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7A9CC" w14:textId="77777777" w:rsidR="006559F1" w:rsidRPr="00DA3C44" w:rsidRDefault="002640A4">
            <w:pPr>
              <w:widowControl w:val="0"/>
              <w:spacing w:after="0" w:line="336" w:lineRule="exact"/>
              <w:ind w:left="172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6559F1" w:rsidRPr="00DA3C44" w14:paraId="2704BFBC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20631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43F7E" w14:textId="77777777" w:rsidR="006559F1" w:rsidRPr="00DA3C44" w:rsidRDefault="002640A4">
            <w:pPr>
              <w:widowControl w:val="0"/>
              <w:spacing w:after="0" w:line="336" w:lineRule="exact"/>
              <w:ind w:left="172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6559F1" w:rsidRPr="00DA3C44" w14:paraId="42FA937E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C5128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25EC6" w14:textId="77777777" w:rsidR="006559F1" w:rsidRPr="00DA3C44" w:rsidRDefault="002640A4">
            <w:pPr>
              <w:widowControl w:val="0"/>
              <w:spacing w:after="0" w:line="336" w:lineRule="exact"/>
              <w:ind w:left="172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6559F1" w:rsidRPr="00DA3C44" w14:paraId="1E0DFCC1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92024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2D6F9" w14:textId="77777777" w:rsidR="006559F1" w:rsidRPr="00DA3C44" w:rsidRDefault="002640A4">
            <w:pPr>
              <w:widowControl w:val="0"/>
              <w:spacing w:after="0" w:line="336" w:lineRule="exact"/>
              <w:ind w:left="172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графиков функций для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6559F1" w14:paraId="54F3AC70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A639FA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AF8B3" w14:textId="77777777" w:rsidR="006559F1" w:rsidRDefault="002640A4">
            <w:pPr>
              <w:widowControl w:val="0"/>
              <w:spacing w:after="0" w:line="336" w:lineRule="exact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559F1" w:rsidRPr="00DA3C44" w14:paraId="688961D5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B347C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892CD2" w14:textId="77777777" w:rsidR="006559F1" w:rsidRPr="00DA3C44" w:rsidRDefault="002640A4">
            <w:pPr>
              <w:widowControl w:val="0"/>
              <w:spacing w:after="0" w:line="336" w:lineRule="exact"/>
              <w:ind w:left="172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6559F1" w:rsidRPr="00DA3C44" w14:paraId="7A7EEF92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B17A5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70B08" w14:textId="77777777" w:rsidR="006559F1" w:rsidRPr="00DA3C44" w:rsidRDefault="002640A4">
            <w:pPr>
              <w:widowControl w:val="0"/>
              <w:spacing w:after="0" w:line="336" w:lineRule="exact"/>
              <w:ind w:left="172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ский и физический смысл производной</w:t>
            </w:r>
          </w:p>
        </w:tc>
      </w:tr>
      <w:tr w:rsidR="006559F1" w:rsidRPr="00DA3C44" w14:paraId="49A23A55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B9A0AF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565907" w14:textId="77777777" w:rsidR="006559F1" w:rsidRPr="00DA3C44" w:rsidRDefault="002640A4">
            <w:pPr>
              <w:widowControl w:val="0"/>
              <w:spacing w:after="0" w:line="336" w:lineRule="exact"/>
              <w:ind w:left="172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6559F1" w14:paraId="605691C0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4B215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0BC5A" w14:textId="77777777" w:rsidR="006559F1" w:rsidRDefault="002640A4">
            <w:pPr>
              <w:widowControl w:val="0"/>
              <w:spacing w:after="0" w:line="336" w:lineRule="exact"/>
              <w:ind w:left="172"/>
              <w:jc w:val="both"/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наибольшего и наименьшего значения функции на отрезке</w:t>
            </w:r>
          </w:p>
        </w:tc>
      </w:tr>
      <w:tr w:rsidR="006559F1" w:rsidRPr="00DA3C44" w14:paraId="66FE42EE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25068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73A7EE" w14:textId="77777777" w:rsidR="006559F1" w:rsidRPr="00DA3C44" w:rsidRDefault="002640A4">
            <w:pPr>
              <w:widowControl w:val="0"/>
              <w:spacing w:after="0" w:line="336" w:lineRule="exact"/>
              <w:ind w:left="172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6559F1" w14:paraId="66A9653A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A8CC3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6E8B0" w14:textId="77777777" w:rsidR="006559F1" w:rsidRDefault="002640A4">
            <w:pPr>
              <w:widowControl w:val="0"/>
              <w:spacing w:after="0" w:line="336" w:lineRule="exact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6559F1" w:rsidRPr="00DA3C44" w14:paraId="2751DF3C" w14:textId="77777777">
        <w:trPr>
          <w:trHeight w:val="144"/>
        </w:trPr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D523E" w14:textId="77777777" w:rsidR="006559F1" w:rsidRDefault="002640A4">
            <w:pPr>
              <w:widowControl w:val="0"/>
              <w:spacing w:after="0" w:line="336" w:lineRule="exact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3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8C4C7" w14:textId="77777777" w:rsidR="006559F1" w:rsidRPr="00DA3C44" w:rsidRDefault="002640A4">
            <w:pPr>
              <w:widowControl w:val="0"/>
              <w:spacing w:after="0" w:line="336" w:lineRule="exact"/>
              <w:ind w:left="172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Инте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грал, его геометрический и физический смысл. Вычисление интеграла по формуле Ньютона – Лейбница</w:t>
            </w:r>
            <w:bookmarkStart w:id="21" w:name="block-711526101"/>
            <w:bookmarkStart w:id="22" w:name="block-71152610"/>
            <w:bookmarkEnd w:id="21"/>
            <w:bookmarkEnd w:id="22"/>
          </w:p>
        </w:tc>
      </w:tr>
    </w:tbl>
    <w:p w14:paraId="0AEDCB94" w14:textId="77777777" w:rsidR="006559F1" w:rsidRPr="00DA3C44" w:rsidRDefault="006559F1">
      <w:pPr>
        <w:rPr>
          <w:lang w:val="ru-RU"/>
        </w:rPr>
        <w:sectPr w:rsidR="006559F1" w:rsidRPr="00DA3C44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5FA7AAE1" w14:textId="77777777" w:rsidR="006559F1" w:rsidRPr="00DA3C44" w:rsidRDefault="002640A4">
      <w:pPr>
        <w:spacing w:before="199" w:after="199" w:line="336" w:lineRule="exact"/>
        <w:ind w:left="120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ЕГЭ ПО МАТЕМАТИКЕ ТРЕБОВАНИЯ К РЕЗУЛЬТАТАМ ОСВОЕНИЯ ОСНОВНОЙ ОБРАЗОВАТЕЛЬНОЙ ПРОГРАММЫ СРЕДНЕГО ОБЩЕГО </w:t>
      </w:r>
      <w:r w:rsidRPr="00DA3C44">
        <w:rPr>
          <w:rFonts w:ascii="Times New Roman" w:hAnsi="Times New Roman"/>
          <w:b/>
          <w:color w:val="000000"/>
          <w:sz w:val="28"/>
          <w:lang w:val="ru-RU"/>
        </w:rPr>
        <w:t>ОБРАЗОВАНИЯ</w:t>
      </w:r>
    </w:p>
    <w:p w14:paraId="3E5369D5" w14:textId="77777777" w:rsidR="006559F1" w:rsidRPr="00DA3C44" w:rsidRDefault="006559F1">
      <w:pPr>
        <w:spacing w:after="0" w:line="336" w:lineRule="exact"/>
        <w:ind w:left="120"/>
        <w:rPr>
          <w:lang w:val="ru-RU"/>
        </w:rPr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41"/>
        <w:gridCol w:w="7291"/>
      </w:tblGrid>
      <w:tr w:rsidR="006559F1" w:rsidRPr="00DA3C44" w14:paraId="4D9E89B6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FE008" w14:textId="77777777" w:rsidR="006559F1" w:rsidRDefault="002640A4">
            <w:pPr>
              <w:widowControl w:val="0"/>
              <w:spacing w:after="0"/>
              <w:ind w:left="192"/>
            </w:pPr>
            <w:r w:rsidRPr="00DA3C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12499A" w14:textId="77777777" w:rsidR="006559F1" w:rsidRPr="00DA3C44" w:rsidRDefault="002640A4">
            <w:pPr>
              <w:widowControl w:val="0"/>
              <w:spacing w:after="0"/>
              <w:ind w:left="192"/>
              <w:rPr>
                <w:lang w:val="ru-RU"/>
              </w:rPr>
            </w:pPr>
            <w:r w:rsidRPr="00DA3C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6559F1" w:rsidRPr="00DA3C44" w14:paraId="0B1BC977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15F331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F841B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афы при решении задач</w:t>
            </w:r>
          </w:p>
        </w:tc>
      </w:tr>
      <w:tr w:rsidR="006559F1" w:rsidRPr="00DA3C44" w14:paraId="3330800C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CA2E9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2A5D4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рекуррентных формул; умение оперировать понятиями: комплексное число, сопряжённые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6559F1" w:rsidRPr="00DA3C44" w14:paraId="641E0818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D1184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5E7E5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рациональные, иррациональные, показательные, степенные, логарифмические, тригонометрические уравнения и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6559F1" w:rsidRPr="00DA3C44" w14:paraId="6F1FA41D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95AA1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6D17E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6559F1" w:rsidRPr="00DA3C44" w14:paraId="4D10223E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7E878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CE07DA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нятиями: график функции, обратная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6559F1" w:rsidRPr="00DA3C44" w14:paraId="056C88FC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E7BA9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DB0C1E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текстовые задачи разных типов (в том числе на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лученный результат</w:t>
            </w:r>
          </w:p>
        </w:tc>
      </w:tr>
      <w:tr w:rsidR="006559F1" w:rsidRPr="00DA3C44" w14:paraId="2C3074E1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FD3DC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FF6E1F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естные наблюдения с помощью диаграмм рассеивания и линейной регрессии</w:t>
            </w:r>
          </w:p>
        </w:tc>
      </w:tr>
      <w:tr w:rsidR="006559F1" w:rsidRPr="00DA3C44" w14:paraId="4124E480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009881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E7729D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оперировать понятиями: случайная величина, распределение вероятностей, математическое ожи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6559F1" w:rsidRPr="00DA3C44" w14:paraId="78F75751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ED8D1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0AD5B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ичин, решать связанные с ними практические задачи</w:t>
            </w:r>
          </w:p>
        </w:tc>
      </w:tr>
      <w:tr w:rsidR="006559F1" w:rsidRPr="00DA3C44" w14:paraId="415C6CD1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DDC7C5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45A875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ур, самостоятельно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е построения</w:t>
            </w:r>
          </w:p>
        </w:tc>
      </w:tr>
      <w:tr w:rsidR="006559F1" w:rsidRPr="00DA3C44" w14:paraId="036E6604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75F60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2AA5C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угол, площадь, объём, площадь поверхности), используя изученные формулы </w:t>
            </w:r>
            <w:r w:rsidRPr="00DA3C4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</w:t>
            </w:r>
            <w:r w:rsidRPr="00DA3C4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ение находить отношение объёмов подобных фигур</w:t>
            </w:r>
          </w:p>
        </w:tc>
      </w:tr>
      <w:tr w:rsidR="006559F1" w:rsidRPr="00DA3C44" w14:paraId="61A5AFEF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C4BB8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1A863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6559F1" w:rsidRPr="00DA3C44" w14:paraId="027FDD56" w14:textId="77777777">
        <w:trPr>
          <w:trHeight w:val="144"/>
        </w:trPr>
        <w:tc>
          <w:tcPr>
            <w:tcW w:w="10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B5917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58519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  <w:bookmarkStart w:id="23" w:name="block-71152611"/>
            <w:bookmarkEnd w:id="23"/>
          </w:p>
        </w:tc>
      </w:tr>
    </w:tbl>
    <w:p w14:paraId="7E5AEA21" w14:textId="77777777" w:rsidR="006559F1" w:rsidRPr="00DA3C44" w:rsidRDefault="006559F1">
      <w:pPr>
        <w:rPr>
          <w:lang w:val="ru-RU"/>
        </w:rPr>
        <w:sectPr w:rsidR="006559F1" w:rsidRPr="00DA3C44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00D4F58C" w14:textId="77777777" w:rsidR="006559F1" w:rsidRPr="00DA3C44" w:rsidRDefault="002640A4">
      <w:pPr>
        <w:spacing w:before="199" w:after="199" w:line="336" w:lineRule="exact"/>
        <w:ind w:left="120"/>
        <w:rPr>
          <w:lang w:val="ru-RU"/>
        </w:rPr>
      </w:pPr>
      <w:r w:rsidRPr="00DA3C44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</w:t>
      </w:r>
      <w:r w:rsidRPr="00DA3C44">
        <w:rPr>
          <w:rFonts w:ascii="Times New Roman" w:hAnsi="Times New Roman"/>
          <w:b/>
          <w:color w:val="000000"/>
          <w:sz w:val="28"/>
          <w:lang w:val="ru-RU"/>
        </w:rPr>
        <w:t xml:space="preserve"> ЭЛЕМЕНТОВ СОДЕРЖАНИЯ, ПРОВЕРЯЕМЫХ НА ЕГЭ ПО МАТЕМАТИКЕ</w:t>
      </w:r>
    </w:p>
    <w:p w14:paraId="04DCA227" w14:textId="77777777" w:rsidR="006559F1" w:rsidRPr="00DA3C44" w:rsidRDefault="006559F1">
      <w:pPr>
        <w:spacing w:after="0" w:line="336" w:lineRule="exact"/>
        <w:ind w:left="120"/>
        <w:rPr>
          <w:lang w:val="ru-RU"/>
        </w:rPr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862"/>
        <w:gridCol w:w="8370"/>
      </w:tblGrid>
      <w:tr w:rsidR="006559F1" w14:paraId="209BC2BD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455EAE" w14:textId="77777777" w:rsidR="006559F1" w:rsidRDefault="002640A4">
            <w:pPr>
              <w:widowControl w:val="0"/>
              <w:spacing w:after="0"/>
              <w:ind w:left="192"/>
            </w:pPr>
            <w:r w:rsidRPr="00DA3C4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DF423" w14:textId="77777777" w:rsidR="006559F1" w:rsidRDefault="002640A4">
            <w:pPr>
              <w:widowControl w:val="0"/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559F1" w14:paraId="4E857E28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A8A8E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21E69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6559F1" w:rsidRPr="00DA3C44" w14:paraId="07FE9D8E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5A077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9F08F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559F1" w:rsidRPr="00DA3C44" w14:paraId="6BBDB2A1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F10F3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153D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Обыкновенные и десятичные дроби,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бесконечные периодические дроби</w:t>
            </w:r>
          </w:p>
        </w:tc>
      </w:tr>
      <w:tr w:rsidR="006559F1" w:rsidRPr="00DA3C44" w14:paraId="02336BBB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7AB2C9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9C33A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6559F1" w14:paraId="54C44EB5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88861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54A180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6559F1" w:rsidRPr="00DA3C44" w14:paraId="4C2B3C71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C4E93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2F21AA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косинус и тангенс числового аргумента. Арксинус, арккосинус, арктангенс числового аргумента</w:t>
            </w:r>
          </w:p>
        </w:tc>
      </w:tr>
      <w:tr w:rsidR="006559F1" w:rsidRPr="00DA3C44" w14:paraId="4CE8100B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A920B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1856A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6559F1" w14:paraId="44394DB7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C5C58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FA0D1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</w:t>
            </w:r>
            <w:r>
              <w:rPr>
                <w:rFonts w:ascii="Times New Roman" w:hAnsi="Times New Roman"/>
                <w:color w:val="000000"/>
                <w:sz w:val="24"/>
              </w:rPr>
              <w:t>ла округления, прикидка и оценка результата вычислений</w:t>
            </w:r>
          </w:p>
        </w:tc>
      </w:tr>
      <w:tr w:rsidR="006559F1" w14:paraId="66C8FBB3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72C83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37EEC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6559F1" w14:paraId="6FEA3266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6CE54F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5D507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6559F1" w14:paraId="5FD9377B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C707D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42195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6559F1" w:rsidRPr="00DA3C44" w14:paraId="102D244F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32482B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077555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6559F1" w14:paraId="38531442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6A9CA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C81F8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6559F1" w14:paraId="1BB5F32A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D09E8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1F2A1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6559F1" w14:paraId="295E5964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E6295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8BD2E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6559F1" w:rsidRPr="00DA3C44" w14:paraId="6BCB3307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81657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DC63F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6559F1" w14:paraId="342297A4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719312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23F960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6559F1" w14:paraId="07C9A59E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03829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73E9C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6559F1" w14:paraId="4B78DD5D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E341B0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BEBFA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6559F1" w:rsidRPr="00DA3C44" w14:paraId="172D377B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12940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86EBD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уравнений и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</w:t>
            </w:r>
          </w:p>
        </w:tc>
      </w:tr>
      <w:tr w:rsidR="006559F1" w:rsidRPr="00DA3C44" w14:paraId="17FAA0E1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635F6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0F4C3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6559F1" w:rsidRPr="00DA3C44" w14:paraId="267591FF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A8885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41350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6559F1" w14:paraId="5F8BD24A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EA461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4CE51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6559F1" w14:paraId="1721694C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0F4B0F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F40AF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6559F1" w:rsidRPr="00DA3C44" w14:paraId="3CAE91EB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1357D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FDF50C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6559F1" w:rsidRPr="00DA3C44" w14:paraId="02965E04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0C5EE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601F8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6559F1" w:rsidRPr="00DA3C44" w14:paraId="7734B75C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A1678A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DF9CC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6559F1" w:rsidRPr="00DA3C44" w14:paraId="1FCD77AF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B43BA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2016C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6559F1" w:rsidRPr="00DA3C44" w14:paraId="56328567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53A56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BACD7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симптоты графиков функций. Свойства функций, непрерывных на отрезке</w:t>
            </w:r>
          </w:p>
        </w:tc>
      </w:tr>
      <w:tr w:rsidR="006559F1" w14:paraId="62895A49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349D54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48258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6559F1" w:rsidRPr="00DA3C44" w14:paraId="74E04378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598713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FB499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6559F1" w14:paraId="3D31E5AB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895664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427A6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6559F1" w:rsidRPr="00DA3C44" w14:paraId="33C0CEBE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4AD35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5AD28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6559F1" w14:paraId="03F123D6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C82891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8F879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6559F1" w14:paraId="644909FA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F86F1B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CB38A5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6559F1" w14:paraId="2AC85839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09535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906D7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6559F1" w:rsidRPr="00DA3C44" w14:paraId="57170D06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D4EAF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07075" w14:textId="77777777" w:rsidR="006559F1" w:rsidRPr="00DA3C44" w:rsidRDefault="002640A4">
            <w:pPr>
              <w:widowControl w:val="0"/>
              <w:spacing w:after="0" w:line="336" w:lineRule="exact"/>
              <w:ind w:left="234"/>
              <w:jc w:val="both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6559F1" w14:paraId="645318EC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B74D3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D8DBC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6559F1" w14:paraId="70F207DF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EFF557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4021E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6559F1" w14:paraId="191BB3C4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4E116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DBD232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6559F1" w14:paraId="0AC16DAE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C1362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1084BE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6559F1" w14:paraId="6A27F8D7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95B0B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67CA1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6559F1" w14:paraId="037A96BF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22D78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71483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6559F1" w14:paraId="3DECCAA6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5D6DC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0759C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6559F1" w:rsidRPr="00DA3C44" w14:paraId="497B861E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70823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00BA5" w14:textId="77777777" w:rsidR="006559F1" w:rsidRPr="00DA3C44" w:rsidRDefault="002640A4">
            <w:pPr>
              <w:widowControl w:val="0"/>
              <w:spacing w:after="0" w:line="336" w:lineRule="exact"/>
              <w:ind w:left="234"/>
              <w:rPr>
                <w:lang w:val="ru-RU"/>
              </w:rPr>
            </w:pP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и плоскости в </w:t>
            </w:r>
            <w:r w:rsidRPr="00DA3C44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</w:t>
            </w:r>
          </w:p>
        </w:tc>
      </w:tr>
      <w:tr w:rsidR="006559F1" w14:paraId="7DBA673C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50A30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48C62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6559F1" w14:paraId="2161C37E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76E9E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FB8D1F" w14:textId="77777777" w:rsidR="006559F1" w:rsidRDefault="002640A4">
            <w:pPr>
              <w:widowControl w:val="0"/>
              <w:spacing w:after="0" w:line="336" w:lineRule="exact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6559F1" w14:paraId="3FA7C2EE" w14:textId="77777777">
        <w:trPr>
          <w:trHeight w:val="144"/>
        </w:trPr>
        <w:tc>
          <w:tcPr>
            <w:tcW w:w="4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57B76" w14:textId="77777777" w:rsidR="006559F1" w:rsidRDefault="002640A4">
            <w:pPr>
              <w:widowControl w:val="0"/>
              <w:spacing w:after="0" w:line="336" w:lineRule="exact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4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E2AAC" w14:textId="77777777" w:rsidR="006559F1" w:rsidRDefault="002640A4">
            <w:pPr>
              <w:widowControl w:val="0"/>
              <w:spacing w:after="0" w:line="336" w:lineRule="exact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14:paraId="21EDF204" w14:textId="77777777" w:rsidR="006559F1" w:rsidRDefault="006559F1">
      <w:pPr>
        <w:spacing w:after="0" w:line="336" w:lineRule="exact"/>
        <w:ind w:left="120"/>
        <w:sectPr w:rsidR="006559F1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24" w:name="block-71152612"/>
      <w:bookmarkEnd w:id="24"/>
    </w:p>
    <w:p w14:paraId="406A36DB" w14:textId="77777777" w:rsidR="006559F1" w:rsidRDefault="002640A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25" w:name="block-413817181"/>
      <w:bookmarkStart w:id="26" w:name="block-41381719"/>
      <w:bookmarkEnd w:id="25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45C73A43" w14:textId="77777777" w:rsidR="006559F1" w:rsidRDefault="002640A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712F9DB" w14:textId="77777777" w:rsidR="006559F1" w:rsidRDefault="002640A4">
      <w:pPr>
        <w:spacing w:after="0" w:line="480" w:lineRule="auto"/>
        <w:ind w:left="120"/>
        <w:rPr>
          <w:lang w:val="ru-RU"/>
        </w:rPr>
      </w:pPr>
      <w:bookmarkStart w:id="27" w:name="92363736-53cd-4f39-ac85-8c69f6d1639a"/>
      <w:r>
        <w:rPr>
          <w:rFonts w:ascii="Times New Roman" w:hAnsi="Times New Roman"/>
          <w:color w:val="000000"/>
          <w:sz w:val="28"/>
          <w:lang w:val="ru-RU"/>
        </w:rPr>
        <w:t xml:space="preserve">• Математика: алгебра и начала </w:t>
      </w:r>
      <w:r>
        <w:rPr>
          <w:rFonts w:ascii="Times New Roman" w:hAnsi="Times New Roman"/>
          <w:color w:val="000000"/>
          <w:sz w:val="28"/>
          <w:lang w:val="ru-RU"/>
        </w:rPr>
        <w:t>математического анализа, геометрия. Алгебра и начала математического анализа, 10-11 классы/ Алимов Ш.А., Колягин Ю.М., Ткачева М.В. и др., Акционерное общество «Издательство «Просвещение»</w:t>
      </w:r>
      <w:bookmarkEnd w:id="27"/>
    </w:p>
    <w:p w14:paraId="7E07EE0B" w14:textId="77777777" w:rsidR="006559F1" w:rsidRDefault="006559F1">
      <w:pPr>
        <w:spacing w:after="0" w:line="480" w:lineRule="auto"/>
        <w:ind w:left="120"/>
        <w:rPr>
          <w:lang w:val="ru-RU"/>
        </w:rPr>
      </w:pPr>
    </w:p>
    <w:p w14:paraId="114411A3" w14:textId="77777777" w:rsidR="006559F1" w:rsidRDefault="006559F1">
      <w:pPr>
        <w:spacing w:after="0"/>
        <w:ind w:left="120"/>
        <w:rPr>
          <w:lang w:val="ru-RU"/>
        </w:rPr>
      </w:pPr>
    </w:p>
    <w:p w14:paraId="7B655495" w14:textId="77777777" w:rsidR="006559F1" w:rsidRDefault="002640A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96AC512" w14:textId="77777777" w:rsidR="006559F1" w:rsidRDefault="002640A4">
      <w:pPr>
        <w:spacing w:after="0" w:line="480" w:lineRule="auto"/>
        <w:ind w:left="120"/>
        <w:rPr>
          <w:lang w:val="ru-RU"/>
        </w:rPr>
      </w:pPr>
      <w:bookmarkStart w:id="28" w:name="1bf866c1-142b-4fe1-9c39-512defb57438"/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Самостоятельные и </w:t>
      </w:r>
      <w:r>
        <w:rPr>
          <w:rFonts w:ascii="Times New Roman" w:hAnsi="Times New Roman"/>
          <w:color w:val="000000"/>
          <w:sz w:val="28"/>
          <w:lang w:val="ru-RU"/>
        </w:rPr>
        <w:t>контрольные работы по алгебре и начала анализа и геометрии /для 10-11 класса/ Ершова А.И., Голобородько В.В.</w:t>
      </w:r>
      <w:bookmarkEnd w:id="28"/>
    </w:p>
    <w:p w14:paraId="101747F1" w14:textId="77777777" w:rsidR="006559F1" w:rsidRDefault="006559F1">
      <w:pPr>
        <w:spacing w:after="0"/>
        <w:ind w:left="120"/>
        <w:rPr>
          <w:lang w:val="ru-RU"/>
        </w:rPr>
      </w:pPr>
    </w:p>
    <w:p w14:paraId="682F9A87" w14:textId="77777777" w:rsidR="006559F1" w:rsidRDefault="002640A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5480CCE" w14:textId="77777777" w:rsidR="006559F1" w:rsidRDefault="002640A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Российская электронная школа </w:t>
      </w:r>
      <w:r>
        <w:rPr>
          <w:sz w:val="28"/>
          <w:lang w:val="ru-RU"/>
        </w:rPr>
        <w:br/>
      </w:r>
      <w:bookmarkStart w:id="29" w:name="33bd3c8a-d70a-4cdc-a528-738232c0b60c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bookmarkEnd w:id="26"/>
      <w:bookmarkEnd w:id="29"/>
    </w:p>
    <w:p w14:paraId="381FF38F" w14:textId="77777777" w:rsidR="006559F1" w:rsidRPr="00DA3C44" w:rsidRDefault="006559F1">
      <w:pPr>
        <w:rPr>
          <w:lang w:val="ru-RU"/>
        </w:rPr>
      </w:pPr>
    </w:p>
    <w:sectPr w:rsidR="006559F1" w:rsidRPr="00DA3C44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449974" w14:textId="77777777" w:rsidR="002640A4" w:rsidRDefault="002640A4">
      <w:pPr>
        <w:spacing w:line="240" w:lineRule="auto"/>
      </w:pPr>
      <w:r>
        <w:separator/>
      </w:r>
    </w:p>
  </w:endnote>
  <w:endnote w:type="continuationSeparator" w:id="0">
    <w:p w14:paraId="56816AAE" w14:textId="77777777" w:rsidR="002640A4" w:rsidRDefault="002640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Segoe Print"/>
    <w:charset w:val="01"/>
    <w:family w:val="roman"/>
    <w:pitch w:val="default"/>
  </w:font>
  <w:font w:name="Noto Sans Devanagari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3A604" w14:textId="77777777" w:rsidR="002640A4" w:rsidRDefault="002640A4">
      <w:pPr>
        <w:spacing w:after="0"/>
      </w:pPr>
      <w:r>
        <w:separator/>
      </w:r>
    </w:p>
  </w:footnote>
  <w:footnote w:type="continuationSeparator" w:id="0">
    <w:p w14:paraId="343B4E01" w14:textId="77777777" w:rsidR="002640A4" w:rsidRDefault="002640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5E306ED"/>
    <w:multiLevelType w:val="multilevel"/>
    <w:tmpl w:val="B5E306ED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 w15:restartNumberingAfterBreak="0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0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559F1"/>
    <w:rsid w:val="002640A4"/>
    <w:rsid w:val="006559F1"/>
    <w:rsid w:val="00DA3C44"/>
    <w:rsid w:val="025D3C83"/>
    <w:rsid w:val="0B826A25"/>
    <w:rsid w:val="202D68CA"/>
    <w:rsid w:val="349738EC"/>
    <w:rsid w:val="45E71A33"/>
    <w:rsid w:val="57D1136B"/>
    <w:rsid w:val="6EE3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FEAFF"/>
  <w15:docId w15:val="{CE6F253A-DB65-4D51-9386-882F04E5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left="720"/>
    </w:pPr>
  </w:style>
  <w:style w:type="paragraph" w:styleId="a4">
    <w:name w:val="caption"/>
    <w:basedOn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</w:pPr>
  </w:style>
  <w:style w:type="paragraph" w:styleId="a7">
    <w:name w:val="Body Text"/>
    <w:basedOn w:val="a"/>
    <w:qFormat/>
    <w:pPr>
      <w:spacing w:after="140"/>
    </w:p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a">
    <w:name w:val="List"/>
    <w:basedOn w:val="a7"/>
    <w:qFormat/>
    <w:rPr>
      <w:rFonts w:ascii="PT Astra Serif" w:hAnsi="PT Astra Serif" w:cs="Noto Sans Devanagari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Heading1Char">
    <w:name w:val="Heading 1 Char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Заголовок Знак"/>
    <w:basedOn w:val="a0"/>
    <w:link w:val="a8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10">
    <w:name w:val="Выделение1"/>
    <w:basedOn w:val="a0"/>
    <w:uiPriority w:val="20"/>
    <w:qFormat/>
    <w:rPr>
      <w:i/>
      <w:iCs/>
    </w:rPr>
  </w:style>
  <w:style w:type="character" w:customStyle="1" w:styleId="-">
    <w:name w:val="Интернет-ссылка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  <w:lang w:val="zh-CN" w:eastAsia="zh-CN" w:bidi="zh-CN"/>
    </w:rPr>
  </w:style>
  <w:style w:type="paragraph" w:customStyle="1" w:styleId="ae">
    <w:name w:val="Колонтитул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1568aba3" TargetMode="External"/><Relationship Id="rId13" Type="http://schemas.openxmlformats.org/officeDocument/2006/relationships/hyperlink" Target="https://m.edsoo.ru/1568aba3" TargetMode="External"/><Relationship Id="rId18" Type="http://schemas.openxmlformats.org/officeDocument/2006/relationships/hyperlink" Target="https://m.edsoo.ru/f11c4af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f11c4afd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1568aba3" TargetMode="External"/><Relationship Id="rId17" Type="http://schemas.openxmlformats.org/officeDocument/2006/relationships/hyperlink" Target="https://m.edsoo.ru/f11c4af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11c4afd" TargetMode="External"/><Relationship Id="rId20" Type="http://schemas.openxmlformats.org/officeDocument/2006/relationships/hyperlink" Target="https://m.edsoo.ru/f11c4af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1568aba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f11c4af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.edsoo.ru/1568aba3" TargetMode="External"/><Relationship Id="rId19" Type="http://schemas.openxmlformats.org/officeDocument/2006/relationships/hyperlink" Target="https://m.edsoo.ru/f11c4af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4" Type="http://schemas.openxmlformats.org/officeDocument/2006/relationships/hyperlink" Target="https://m.edsoo.ru/f11c4afd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8455</Words>
  <Characters>48200</Characters>
  <Application>Microsoft Office Word</Application>
  <DocSecurity>0</DocSecurity>
  <Lines>401</Lines>
  <Paragraphs>113</Paragraphs>
  <ScaleCrop>false</ScaleCrop>
  <Company/>
  <LinksUpToDate>false</LinksUpToDate>
  <CharactersWithSpaces>56542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89041</dc:creator>
  <cp:lastModifiedBy>Мухамадеева Зухра Муртазаевна</cp:lastModifiedBy>
  <cp:revision>2</cp:revision>
  <dcterms:created xsi:type="dcterms:W3CDTF">2025-09-13T11:47:00Z</dcterms:created>
  <dcterms:modified xsi:type="dcterms:W3CDTF">2025-09-20T17:59:00Z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E796C72628064665961B479FB4BEBEA9_12</vt:lpwstr>
  </property>
</Properties>
</file>